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371913" w14:textId="77777777" w:rsidR="00B8147A" w:rsidRPr="006A7B73" w:rsidRDefault="00B8147A" w:rsidP="00B8147A">
      <w:pPr>
        <w:widowControl w:val="0"/>
        <w:autoSpaceDE w:val="0"/>
        <w:autoSpaceDN w:val="0"/>
        <w:adjustRightInd w:val="0"/>
        <w:rPr>
          <w:rFonts w:ascii="Arial" w:hAnsi="Arial" w:cs="Arial"/>
          <w:b/>
          <w:color w:val="1E1E1E"/>
          <w:sz w:val="36"/>
          <w:szCs w:val="36"/>
          <w:u w:val="single"/>
        </w:rPr>
      </w:pPr>
      <w:bookmarkStart w:id="0" w:name="_GoBack"/>
      <w:r w:rsidRPr="006A7B73">
        <w:rPr>
          <w:rFonts w:ascii="Arial" w:hAnsi="Arial" w:cs="Arial"/>
          <w:b/>
          <w:color w:val="262626"/>
          <w:sz w:val="36"/>
          <w:szCs w:val="36"/>
          <w:u w:val="single"/>
        </w:rPr>
        <w:t>Diapered Rehabilitation</w:t>
      </w:r>
    </w:p>
    <w:bookmarkEnd w:id="0"/>
    <w:p w14:paraId="70C9B0A9"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It was the final big track meet of the season. I was the number one </w:t>
      </w:r>
      <w:proofErr w:type="spellStart"/>
      <w:r w:rsidRPr="00F73BE3">
        <w:rPr>
          <w:rFonts w:ascii="Arial" w:hAnsi="Arial" w:cs="Arial"/>
          <w:color w:val="1E1E1E"/>
        </w:rPr>
        <w:t>polevaulter</w:t>
      </w:r>
      <w:proofErr w:type="spellEnd"/>
      <w:r w:rsidRPr="00F73BE3">
        <w:rPr>
          <w:rFonts w:ascii="Arial" w:hAnsi="Arial" w:cs="Arial"/>
          <w:color w:val="1E1E1E"/>
        </w:rPr>
        <w:t xml:space="preserve"> on my college team. If I had a good meet, I would advance to the NCAA's.</w:t>
      </w:r>
    </w:p>
    <w:p w14:paraId="048B3D88" w14:textId="77777777" w:rsidR="00B8147A" w:rsidRPr="00F73BE3" w:rsidRDefault="00B8147A" w:rsidP="00B8147A">
      <w:pPr>
        <w:widowControl w:val="0"/>
        <w:autoSpaceDE w:val="0"/>
        <w:autoSpaceDN w:val="0"/>
        <w:adjustRightInd w:val="0"/>
        <w:rPr>
          <w:rFonts w:ascii="Arial" w:hAnsi="Arial" w:cs="Arial"/>
          <w:color w:val="1E1E1E"/>
        </w:rPr>
      </w:pPr>
    </w:p>
    <w:p w14:paraId="6CC440E0"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The weather was stormy that day and there were thunderstorms in the area. Because it was so important, the officials were reluctant to delay it. I had the second best vault so far but needed to clear a personal best to win. My successful vault would not only get me to the nationals but would also gain me an invitation to the Olympic tryouts.</w:t>
      </w:r>
    </w:p>
    <w:p w14:paraId="3FF9D39A" w14:textId="77777777" w:rsidR="00B8147A" w:rsidRPr="00F73BE3" w:rsidRDefault="00B8147A" w:rsidP="00B8147A">
      <w:pPr>
        <w:widowControl w:val="0"/>
        <w:autoSpaceDE w:val="0"/>
        <w:autoSpaceDN w:val="0"/>
        <w:adjustRightInd w:val="0"/>
        <w:rPr>
          <w:rFonts w:ascii="Arial" w:hAnsi="Arial" w:cs="Arial"/>
          <w:color w:val="1E1E1E"/>
        </w:rPr>
      </w:pPr>
    </w:p>
    <w:p w14:paraId="6E378918"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I was concentrating on my footwork as I approached the pit. I had made a good plant and was in the air as a strong wind gust pushed me sideways. I saw I would miss the pit and cried out "SHIT". Next I knew</w:t>
      </w:r>
      <w:proofErr w:type="gramStart"/>
      <w:r w:rsidRPr="00F73BE3">
        <w:rPr>
          <w:rFonts w:ascii="Arial" w:hAnsi="Arial" w:cs="Arial"/>
          <w:color w:val="1E1E1E"/>
        </w:rPr>
        <w:t>,</w:t>
      </w:r>
      <w:proofErr w:type="gramEnd"/>
      <w:r w:rsidRPr="00F73BE3">
        <w:rPr>
          <w:rFonts w:ascii="Arial" w:hAnsi="Arial" w:cs="Arial"/>
          <w:color w:val="1E1E1E"/>
        </w:rPr>
        <w:t xml:space="preserve"> I felt great pain before mercifully passing out.</w:t>
      </w:r>
    </w:p>
    <w:p w14:paraId="639348DD" w14:textId="77777777" w:rsidR="00B8147A" w:rsidRPr="00F73BE3" w:rsidRDefault="00B8147A" w:rsidP="00B8147A">
      <w:pPr>
        <w:widowControl w:val="0"/>
        <w:autoSpaceDE w:val="0"/>
        <w:autoSpaceDN w:val="0"/>
        <w:adjustRightInd w:val="0"/>
        <w:rPr>
          <w:rFonts w:ascii="Arial" w:hAnsi="Arial" w:cs="Arial"/>
          <w:color w:val="1E1E1E"/>
        </w:rPr>
      </w:pPr>
    </w:p>
    <w:p w14:paraId="245F3CE6"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My next conscious moment found me in a hospital bed hooked up to all sorts of medical gadgets. My arms were unable to move. I saw the call button next to my head, but had no way to press it. I made some kind of noise (cannot remember what I said, I was very woozy). A pretty nurse entered and checked my vitals. She assured me that the surgeon would be in soon to explain things.</w:t>
      </w:r>
    </w:p>
    <w:p w14:paraId="74B00BA2" w14:textId="77777777" w:rsidR="00B8147A" w:rsidRPr="00F73BE3" w:rsidRDefault="00B8147A" w:rsidP="00B8147A">
      <w:pPr>
        <w:widowControl w:val="0"/>
        <w:autoSpaceDE w:val="0"/>
        <w:autoSpaceDN w:val="0"/>
        <w:adjustRightInd w:val="0"/>
        <w:rPr>
          <w:rFonts w:ascii="Arial" w:hAnsi="Arial" w:cs="Arial"/>
          <w:color w:val="1E1E1E"/>
        </w:rPr>
      </w:pPr>
    </w:p>
    <w:p w14:paraId="20BB3C04"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Soon a distinguished-looking man in a white coat entered and introduced himself as Dr. Lewis. "Jimmy, as you would expect, your fall caused a great deal of trauma. You landed on concrete and both of your shoulders had severe damage. We have inserted pins to hold them together as we are hopeful that shoulder replacements will not be necessary. But time will tell. Both shoulders are immobilized at present. You are on some pretty heavy painkillers for now, we will reduce them over the next week and hopefully you can go home them. But you will need help as both will be in casts for at least 10 weeks. Do you have someone to help you?"</w:t>
      </w:r>
    </w:p>
    <w:p w14:paraId="49FA2A29" w14:textId="77777777" w:rsidR="00B8147A" w:rsidRPr="00F73BE3" w:rsidRDefault="00B8147A" w:rsidP="00B8147A">
      <w:pPr>
        <w:widowControl w:val="0"/>
        <w:autoSpaceDE w:val="0"/>
        <w:autoSpaceDN w:val="0"/>
        <w:adjustRightInd w:val="0"/>
        <w:rPr>
          <w:rFonts w:ascii="Arial" w:hAnsi="Arial" w:cs="Arial"/>
          <w:color w:val="1E1E1E"/>
        </w:rPr>
      </w:pPr>
    </w:p>
    <w:p w14:paraId="1D305664"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I thought for a moment. I had just broken up with my girlfriend Denise. She was upgrading her LPN </w:t>
      </w:r>
      <w:proofErr w:type="gramStart"/>
      <w:r w:rsidRPr="00F73BE3">
        <w:rPr>
          <w:rFonts w:ascii="Arial" w:hAnsi="Arial" w:cs="Arial"/>
          <w:color w:val="1E1E1E"/>
        </w:rPr>
        <w:t>to a bachelors</w:t>
      </w:r>
      <w:proofErr w:type="gramEnd"/>
      <w:r w:rsidRPr="00F73BE3">
        <w:rPr>
          <w:rFonts w:ascii="Arial" w:hAnsi="Arial" w:cs="Arial"/>
          <w:color w:val="1E1E1E"/>
        </w:rPr>
        <w:t xml:space="preserve"> in nursing. As an RN, she would have more offers and better pay. She still had three semesters to go and I was graduating soon and moving away. Not to mention the fact that as a prospective Olympian, I was looking forward to some hot action as women gravitated to elite athletes. Of course, I had not shared that last reason with Denise, but she intuited that there was another reason I wanted to break up.</w:t>
      </w:r>
    </w:p>
    <w:p w14:paraId="626EF897" w14:textId="77777777" w:rsidR="00B8147A" w:rsidRPr="00F73BE3" w:rsidRDefault="00B8147A" w:rsidP="00B8147A">
      <w:pPr>
        <w:widowControl w:val="0"/>
        <w:autoSpaceDE w:val="0"/>
        <w:autoSpaceDN w:val="0"/>
        <w:adjustRightInd w:val="0"/>
        <w:rPr>
          <w:rFonts w:ascii="Arial" w:hAnsi="Arial" w:cs="Arial"/>
          <w:color w:val="1E1E1E"/>
        </w:rPr>
      </w:pPr>
    </w:p>
    <w:p w14:paraId="5643B6E2"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"No" I told the Doc. I explained my situation and he seemed sympathetic. He indicated that there were some solutions and left the room.</w:t>
      </w:r>
    </w:p>
    <w:p w14:paraId="7ECBE9DE" w14:textId="77777777" w:rsidR="00B8147A" w:rsidRPr="00F73BE3" w:rsidRDefault="00B8147A" w:rsidP="00B8147A">
      <w:pPr>
        <w:widowControl w:val="0"/>
        <w:autoSpaceDE w:val="0"/>
        <w:autoSpaceDN w:val="0"/>
        <w:adjustRightInd w:val="0"/>
        <w:rPr>
          <w:rFonts w:ascii="Arial" w:hAnsi="Arial" w:cs="Arial"/>
          <w:color w:val="1E1E1E"/>
        </w:rPr>
      </w:pPr>
    </w:p>
    <w:p w14:paraId="6FD7EDD2"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The pretty nurse returned. Her name was Angela and she assured me that I would be well taken care of on her floor. She explained that I had IV's to keep me hydrated and fed. Now that I was awake, she could remove the feeding line. She did so and later fed me some soup and water. She was helpful and upbeat and said she would be back soon. I was left with the TV on but unable to operate the remote. That left me plenty of time to feel sorry for myself. I had looked forward to vaulting in Europe that summer. I had heard from others </w:t>
      </w:r>
      <w:r w:rsidRPr="00F73BE3">
        <w:rPr>
          <w:rFonts w:ascii="Arial" w:hAnsi="Arial" w:cs="Arial"/>
          <w:color w:val="1E1E1E"/>
        </w:rPr>
        <w:lastRenderedPageBreak/>
        <w:t xml:space="preserve">how hot the ladies were there and how Track &amp; Field was more popular </w:t>
      </w:r>
      <w:proofErr w:type="spellStart"/>
      <w:r w:rsidRPr="00F73BE3">
        <w:rPr>
          <w:rFonts w:ascii="Arial" w:hAnsi="Arial" w:cs="Arial"/>
          <w:color w:val="1E1E1E"/>
        </w:rPr>
        <w:t>therethan</w:t>
      </w:r>
      <w:proofErr w:type="spellEnd"/>
      <w:r w:rsidRPr="00F73BE3">
        <w:rPr>
          <w:rFonts w:ascii="Arial" w:hAnsi="Arial" w:cs="Arial"/>
          <w:color w:val="1E1E1E"/>
        </w:rPr>
        <w:t xml:space="preserve"> in the USA. I was getting more and more depressed.</w:t>
      </w:r>
    </w:p>
    <w:p w14:paraId="49CB7B03" w14:textId="77777777" w:rsidR="00B8147A" w:rsidRPr="00F73BE3" w:rsidRDefault="00B8147A" w:rsidP="00B8147A">
      <w:pPr>
        <w:widowControl w:val="0"/>
        <w:autoSpaceDE w:val="0"/>
        <w:autoSpaceDN w:val="0"/>
        <w:adjustRightInd w:val="0"/>
        <w:rPr>
          <w:rFonts w:ascii="Arial" w:hAnsi="Arial" w:cs="Arial"/>
          <w:color w:val="1E1E1E"/>
        </w:rPr>
      </w:pPr>
    </w:p>
    <w:p w14:paraId="1E3B0752"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Angela came to prepare me for the night. She gave me an injection in my thigh as my arms were casted. I got a sip of water and the lights were turned down. Whatever was in the shot put me to </w:t>
      </w:r>
      <w:proofErr w:type="gramStart"/>
      <w:r w:rsidRPr="00F73BE3">
        <w:rPr>
          <w:rFonts w:ascii="Arial" w:hAnsi="Arial" w:cs="Arial"/>
          <w:color w:val="1E1E1E"/>
        </w:rPr>
        <w:t>sleep.</w:t>
      </w:r>
      <w:proofErr w:type="gramEnd"/>
    </w:p>
    <w:p w14:paraId="59949779" w14:textId="77777777" w:rsidR="00B8147A" w:rsidRPr="00F73BE3" w:rsidRDefault="00B8147A" w:rsidP="00B8147A">
      <w:pPr>
        <w:widowControl w:val="0"/>
        <w:autoSpaceDE w:val="0"/>
        <w:autoSpaceDN w:val="0"/>
        <w:adjustRightInd w:val="0"/>
        <w:rPr>
          <w:rFonts w:ascii="Arial" w:hAnsi="Arial" w:cs="Arial"/>
          <w:color w:val="1E1E1E"/>
        </w:rPr>
      </w:pPr>
    </w:p>
    <w:p w14:paraId="3483F01F"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I woke to Denise by my bed. I was shocked to see her. She explained that her instructor had talked to </w:t>
      </w:r>
      <w:proofErr w:type="spellStart"/>
      <w:r w:rsidRPr="00F73BE3">
        <w:rPr>
          <w:rFonts w:ascii="Arial" w:hAnsi="Arial" w:cs="Arial"/>
          <w:color w:val="1E1E1E"/>
        </w:rPr>
        <w:t>Dr.Lewis</w:t>
      </w:r>
      <w:proofErr w:type="spellEnd"/>
      <w:r w:rsidRPr="00F73BE3">
        <w:rPr>
          <w:rFonts w:ascii="Arial" w:hAnsi="Arial" w:cs="Arial"/>
          <w:color w:val="1E1E1E"/>
        </w:rPr>
        <w:t>. Since she was due for a rotation in rehab, it was arranged for her to take care of me. She accompanied this information with what I thought of as a "shit-eating grin". "SO you thought you could get rid of little old me. By the time we are finished, you will be dependent on me for your smallest needs. Since your roommates are graduating, I will be moving into your apartment to care for you. Won't that be fun?"</w:t>
      </w:r>
    </w:p>
    <w:p w14:paraId="449FB612" w14:textId="77777777" w:rsidR="00B8147A" w:rsidRPr="00F73BE3" w:rsidRDefault="00B8147A" w:rsidP="00B8147A">
      <w:pPr>
        <w:widowControl w:val="0"/>
        <w:autoSpaceDE w:val="0"/>
        <w:autoSpaceDN w:val="0"/>
        <w:adjustRightInd w:val="0"/>
        <w:rPr>
          <w:rFonts w:ascii="Arial" w:hAnsi="Arial" w:cs="Arial"/>
          <w:color w:val="1E1E1E"/>
        </w:rPr>
      </w:pPr>
    </w:p>
    <w:p w14:paraId="3E189E17"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I wanted to say no fucking way, but she stuck a thermometer in my mouth as nurses do. Next she fed me a light breakfast and some water. They were going to remove the IV's later as my medication could be taken orally. She held up a mirror and I saw that I was encased in plaster from the level of my lower ribs, over my shoulders, and below my elbows. "So you stay out of trouble" she said. I was not looking forward to being under her care for the next several months. "I will be graded on my work, so you will definitely be doing as I say. Not that you will have a choice." She snickered at the last. She injected something in my IV and I was out like a light.</w:t>
      </w:r>
    </w:p>
    <w:p w14:paraId="5175B21E" w14:textId="77777777" w:rsidR="00B8147A" w:rsidRPr="00F73BE3" w:rsidRDefault="00B8147A" w:rsidP="00B8147A">
      <w:pPr>
        <w:widowControl w:val="0"/>
        <w:autoSpaceDE w:val="0"/>
        <w:autoSpaceDN w:val="0"/>
        <w:adjustRightInd w:val="0"/>
        <w:rPr>
          <w:rFonts w:ascii="Arial" w:hAnsi="Arial" w:cs="Arial"/>
          <w:color w:val="1E1E1E"/>
        </w:rPr>
      </w:pPr>
    </w:p>
    <w:p w14:paraId="2B3F19F8"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I woke again in what seemed to be early evening. Nurse Angela entered and asked "How are we doing?"</w:t>
      </w:r>
    </w:p>
    <w:p w14:paraId="2ED3F63E" w14:textId="77777777" w:rsidR="00B8147A" w:rsidRPr="00F73BE3" w:rsidRDefault="00B8147A" w:rsidP="00B8147A">
      <w:pPr>
        <w:widowControl w:val="0"/>
        <w:autoSpaceDE w:val="0"/>
        <w:autoSpaceDN w:val="0"/>
        <w:adjustRightInd w:val="0"/>
        <w:rPr>
          <w:rFonts w:ascii="Arial" w:hAnsi="Arial" w:cs="Arial"/>
          <w:color w:val="1E1E1E"/>
        </w:rPr>
      </w:pPr>
    </w:p>
    <w:p w14:paraId="149A7660"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"You may be doing OK, but my ex-girlfriend will be in charge of me when I leave here. Is there something we can do to change this?"</w:t>
      </w:r>
    </w:p>
    <w:p w14:paraId="04BC1027" w14:textId="77777777" w:rsidR="00B8147A" w:rsidRPr="00F73BE3" w:rsidRDefault="00B8147A" w:rsidP="00B8147A">
      <w:pPr>
        <w:widowControl w:val="0"/>
        <w:autoSpaceDE w:val="0"/>
        <w:autoSpaceDN w:val="0"/>
        <w:adjustRightInd w:val="0"/>
        <w:rPr>
          <w:rFonts w:ascii="Arial" w:hAnsi="Arial" w:cs="Arial"/>
          <w:color w:val="1E1E1E"/>
        </w:rPr>
      </w:pPr>
    </w:p>
    <w:p w14:paraId="3DC46263"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She dropped her professional attitude and replied "actually, no. Denise has worked on this ward and she deserves better than you have treated her. She loves you and you broke her heart. She was expecting a marriage proposal and you acted like a real shithead. So you deserve everything that happens. </w:t>
      </w:r>
      <w:proofErr w:type="gramStart"/>
      <w:r w:rsidRPr="00F73BE3">
        <w:rPr>
          <w:rFonts w:ascii="Arial" w:hAnsi="Arial" w:cs="Arial"/>
          <w:color w:val="1E1E1E"/>
        </w:rPr>
        <w:t>Asshole."</w:t>
      </w:r>
      <w:proofErr w:type="gramEnd"/>
    </w:p>
    <w:p w14:paraId="31FF4EFA" w14:textId="77777777" w:rsidR="00B8147A" w:rsidRPr="00F73BE3" w:rsidRDefault="00B8147A" w:rsidP="00B8147A">
      <w:pPr>
        <w:widowControl w:val="0"/>
        <w:autoSpaceDE w:val="0"/>
        <w:autoSpaceDN w:val="0"/>
        <w:adjustRightInd w:val="0"/>
        <w:rPr>
          <w:rFonts w:ascii="Arial" w:hAnsi="Arial" w:cs="Arial"/>
          <w:color w:val="1E1E1E"/>
        </w:rPr>
      </w:pPr>
    </w:p>
    <w:p w14:paraId="2A858C96"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On Friday I was deemed healthy enough to leave the hospital. Denise was there to take me home with her. Angela and Denise did various things including pulling what seemed like a garden hose from my penis. "There, no more </w:t>
      </w:r>
      <w:proofErr w:type="gramStart"/>
      <w:r w:rsidRPr="00F73BE3">
        <w:rPr>
          <w:rFonts w:ascii="Arial" w:hAnsi="Arial" w:cs="Arial"/>
          <w:color w:val="1E1E1E"/>
        </w:rPr>
        <w:t>catheter</w:t>
      </w:r>
      <w:proofErr w:type="gramEnd"/>
      <w:r w:rsidRPr="00F73BE3">
        <w:rPr>
          <w:rFonts w:ascii="Arial" w:hAnsi="Arial" w:cs="Arial"/>
          <w:color w:val="1E1E1E"/>
        </w:rPr>
        <w:t>. We will put you in some protection as there are sometimes leakages after the cath. Any longer and the threat of infection gets too high." Angela bent down and kissed me goodbye.</w:t>
      </w:r>
    </w:p>
    <w:p w14:paraId="606F2012" w14:textId="77777777" w:rsidR="00B8147A" w:rsidRPr="00F73BE3" w:rsidRDefault="00B8147A" w:rsidP="00B8147A">
      <w:pPr>
        <w:widowControl w:val="0"/>
        <w:autoSpaceDE w:val="0"/>
        <w:autoSpaceDN w:val="0"/>
        <w:adjustRightInd w:val="0"/>
        <w:rPr>
          <w:rFonts w:ascii="Arial" w:hAnsi="Arial" w:cs="Arial"/>
          <w:color w:val="1E1E1E"/>
        </w:rPr>
      </w:pPr>
    </w:p>
    <w:p w14:paraId="222E3A9E"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Denise helped me to a wheelchair. I was dressed in sweatpants for the trip but no shirt. She wheeled me to an ambulance for the ride home. She sat in the back with me and said "I am going to have so much fun. If you behave, you will enjoy our time together. If you resist, you will regret it."</w:t>
      </w:r>
    </w:p>
    <w:p w14:paraId="628B7E56" w14:textId="77777777" w:rsidR="00B8147A" w:rsidRPr="00F73BE3" w:rsidRDefault="00B8147A" w:rsidP="00B8147A">
      <w:pPr>
        <w:widowControl w:val="0"/>
        <w:autoSpaceDE w:val="0"/>
        <w:autoSpaceDN w:val="0"/>
        <w:adjustRightInd w:val="0"/>
        <w:rPr>
          <w:rFonts w:ascii="Arial" w:hAnsi="Arial" w:cs="Arial"/>
          <w:color w:val="1E1E1E"/>
        </w:rPr>
      </w:pPr>
    </w:p>
    <w:p w14:paraId="1C7A9943"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I felt urine leaking out of me as I sat in the wheelchair. I started weeping. </w:t>
      </w:r>
      <w:r w:rsidRPr="00F73BE3">
        <w:rPr>
          <w:rFonts w:ascii="Arial" w:hAnsi="Arial" w:cs="Arial"/>
          <w:color w:val="1E1E1E"/>
        </w:rPr>
        <w:lastRenderedPageBreak/>
        <w:t xml:space="preserve">What could be worse than being taken care of by the spurned woman with revenge on her </w:t>
      </w:r>
      <w:proofErr w:type="gramStart"/>
      <w:r w:rsidRPr="00F73BE3">
        <w:rPr>
          <w:rFonts w:ascii="Arial" w:hAnsi="Arial" w:cs="Arial"/>
          <w:color w:val="1E1E1E"/>
        </w:rPr>
        <w:t>mind.</w:t>
      </w:r>
      <w:proofErr w:type="gramEnd"/>
      <w:r w:rsidRPr="00F73BE3">
        <w:rPr>
          <w:rFonts w:ascii="Arial" w:hAnsi="Arial" w:cs="Arial"/>
          <w:color w:val="1E1E1E"/>
        </w:rPr>
        <w:t xml:space="preserve"> At least she would be there to help me to the toilet. </w:t>
      </w:r>
    </w:p>
    <w:p w14:paraId="26566806" w14:textId="77777777" w:rsidR="00B8147A" w:rsidRPr="00F73BE3" w:rsidRDefault="00B8147A" w:rsidP="00331B4E">
      <w:pPr>
        <w:widowControl w:val="0"/>
        <w:numPr>
          <w:ilvl w:val="0"/>
          <w:numId w:val="1"/>
        </w:numPr>
        <w:tabs>
          <w:tab w:val="left" w:pos="220"/>
          <w:tab w:val="left" w:pos="720"/>
        </w:tabs>
        <w:autoSpaceDE w:val="0"/>
        <w:autoSpaceDN w:val="0"/>
        <w:adjustRightInd w:val="0"/>
        <w:ind w:hanging="720"/>
        <w:rPr>
          <w:rFonts w:ascii="Arial" w:hAnsi="Arial" w:cs="Arial"/>
          <w:color w:val="262626"/>
        </w:rPr>
      </w:pPr>
      <w:r w:rsidRPr="00F73BE3">
        <w:rPr>
          <w:rFonts w:ascii="Arial" w:hAnsi="Arial" w:cs="Arial"/>
          <w:color w:val="262626"/>
        </w:rPr>
        <w:tab/>
      </w:r>
      <w:r w:rsidRPr="00F73BE3">
        <w:rPr>
          <w:rFonts w:ascii="Arial" w:hAnsi="Arial" w:cs="Arial"/>
          <w:color w:val="262626"/>
        </w:rPr>
        <w:tab/>
      </w:r>
    </w:p>
    <w:p w14:paraId="5BE168FF" w14:textId="77777777" w:rsidR="00B8147A" w:rsidRPr="00F73BE3" w:rsidRDefault="00B8147A" w:rsidP="00B8147A">
      <w:pPr>
        <w:widowControl w:val="0"/>
        <w:tabs>
          <w:tab w:val="left" w:pos="220"/>
          <w:tab w:val="left" w:pos="720"/>
        </w:tabs>
        <w:autoSpaceDE w:val="0"/>
        <w:autoSpaceDN w:val="0"/>
        <w:adjustRightInd w:val="0"/>
        <w:rPr>
          <w:rFonts w:ascii="Arial" w:hAnsi="Arial" w:cs="Arial"/>
          <w:color w:val="262626"/>
        </w:rPr>
      </w:pPr>
      <w:r w:rsidRPr="00F73BE3">
        <w:rPr>
          <w:rFonts w:ascii="Arial" w:hAnsi="Arial" w:cs="Arial"/>
          <w:color w:val="1E1E1E"/>
        </w:rPr>
        <w:t>Let me take a minute to introduce myself. My name is Jim and I am 5'10" and 175 pounds. That is a little small for a vaulter but my training has enabled me to compete at a high level. I have always been an independent person, taking care of myself. Needless to say, the thought of being nursed by my former girlfriend with an attitude is scary. Denise, my ex-sweetie and current nurse is about my height and is in excellent shape as she works out regularly. In fact, that is how we got together as we both lifted at the same gym on campus. I am 24 and just graduating. She is 27 as she worked for several years before returning to school to upgrade her degree. She has long dark brown hair. I used to love running my hands through her hair when we dated.</w:t>
      </w:r>
    </w:p>
    <w:p w14:paraId="7185EF07" w14:textId="77777777" w:rsidR="00B8147A" w:rsidRPr="00F73BE3" w:rsidRDefault="00B8147A" w:rsidP="00B8147A">
      <w:pPr>
        <w:widowControl w:val="0"/>
        <w:autoSpaceDE w:val="0"/>
        <w:autoSpaceDN w:val="0"/>
        <w:adjustRightInd w:val="0"/>
        <w:rPr>
          <w:rFonts w:ascii="Arial" w:hAnsi="Arial" w:cs="Arial"/>
          <w:color w:val="1E1E1E"/>
        </w:rPr>
      </w:pPr>
    </w:p>
    <w:p w14:paraId="3A2FCB11"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Upon arriving at my place, Denise wheeled me to the elevator and we ascended to my floor. She had my keys and opened the door. The first thing I noticed was the hospital bed set up in the living room facing the TV. Apparently this was for me. She explained that the promoters of the track meet had excellent insurance and had rented the bed for me. They also had hired her to be my caretaker (actually she used the term "keeper") which worried me.</w:t>
      </w:r>
    </w:p>
    <w:p w14:paraId="568E17D4" w14:textId="77777777" w:rsidR="00B8147A" w:rsidRPr="00F73BE3" w:rsidRDefault="00B8147A" w:rsidP="00B8147A">
      <w:pPr>
        <w:widowControl w:val="0"/>
        <w:autoSpaceDE w:val="0"/>
        <w:autoSpaceDN w:val="0"/>
        <w:adjustRightInd w:val="0"/>
        <w:rPr>
          <w:rFonts w:ascii="Arial" w:hAnsi="Arial" w:cs="Arial"/>
          <w:color w:val="1E1E1E"/>
        </w:rPr>
      </w:pPr>
    </w:p>
    <w:p w14:paraId="2434F2E3"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MY first request to her was to help me visit the toilet as I was slowly leaking into what she called my "protection". She grinned at me and shook her head. "Not even close, buddy boy. You are dripping due to the catheter and we will keep you in these incontinence garments for now. But I can check and see if you need a fresh one." She pulled my pants down and reached in my new underwear. "Nope, you can wait a while. Sit here and listen to me. You were going to leave without me. As a typical male, you failed to appreciate me as a lover should. Nevertheless, I was in love with you even as you were usually wrapped up in your selfish desires. By the time we are done, you will be begging me for attention as I will be your mistress for the next few months. I have better things to do than take you to the toilet all the time so we have ordered appropriate underwear for you. I will make certain your rehab goes well. I am thinking of specializing in this type of care so it will help my career. To quote from an old movie 'I can be a real nice girl, or I can be a real sumbitch. It's up to you.' Now we will get started."</w:t>
      </w:r>
    </w:p>
    <w:p w14:paraId="1E56C443" w14:textId="77777777" w:rsidR="00B8147A" w:rsidRPr="00F73BE3" w:rsidRDefault="00B8147A" w:rsidP="00B8147A">
      <w:pPr>
        <w:widowControl w:val="0"/>
        <w:autoSpaceDE w:val="0"/>
        <w:autoSpaceDN w:val="0"/>
        <w:adjustRightInd w:val="0"/>
        <w:rPr>
          <w:rFonts w:ascii="Arial" w:hAnsi="Arial" w:cs="Arial"/>
          <w:color w:val="1E1E1E"/>
        </w:rPr>
      </w:pPr>
    </w:p>
    <w:p w14:paraId="01B3F0FF"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She led me to the bathroom and the shower stall. She released the tapes from the hated garment and ordered me to stand still. Next she produced a can of shaving foam and a new razor. "Don't move or you could be sorry." The thought of her with a sharp object as I was helpless terrified me. "If you promise to be a good boy, I will leave your balls intact. How say you?" I begged her to leave me intact. She laughed and said "I really wouldn't hurt my favorite pair of balls and a dick that now belongs to me. So don't move. </w:t>
      </w:r>
      <w:proofErr w:type="gramStart"/>
      <w:r w:rsidRPr="00F73BE3">
        <w:rPr>
          <w:rFonts w:ascii="Arial" w:hAnsi="Arial" w:cs="Arial"/>
          <w:color w:val="1E1E1E"/>
        </w:rPr>
        <w:t>this</w:t>
      </w:r>
      <w:proofErr w:type="gramEnd"/>
      <w:r w:rsidRPr="00F73BE3">
        <w:rPr>
          <w:rFonts w:ascii="Arial" w:hAnsi="Arial" w:cs="Arial"/>
          <w:color w:val="1E1E1E"/>
        </w:rPr>
        <w:t xml:space="preserve"> will make your diaper changes easier." Did she say diapers? Somehow "protection" and "incontinence garments" had become "diapers". I said nothing as she had started to shave my legs. Soon she rinsed me off with the hand-held shower nozzle.</w:t>
      </w:r>
    </w:p>
    <w:p w14:paraId="6F311205" w14:textId="77777777" w:rsidR="00B8147A" w:rsidRPr="00F73BE3" w:rsidRDefault="00B8147A" w:rsidP="00B8147A">
      <w:pPr>
        <w:widowControl w:val="0"/>
        <w:autoSpaceDE w:val="0"/>
        <w:autoSpaceDN w:val="0"/>
        <w:adjustRightInd w:val="0"/>
        <w:rPr>
          <w:rFonts w:ascii="Arial" w:hAnsi="Arial" w:cs="Arial"/>
          <w:color w:val="1E1E1E"/>
        </w:rPr>
      </w:pPr>
    </w:p>
    <w:p w14:paraId="488D2A2D"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lastRenderedPageBreak/>
        <w:t xml:space="preserve">Next, I was led to another new piece of furniture. She called it a "changing table" and ordered me to lay down on it. My casted upper body had, I discovered, one particularly clumsy side effect. When I was on my back, I was almost like a turtle on </w:t>
      </w:r>
      <w:proofErr w:type="gramStart"/>
      <w:r w:rsidRPr="00F73BE3">
        <w:rPr>
          <w:rFonts w:ascii="Arial" w:hAnsi="Arial" w:cs="Arial"/>
          <w:color w:val="1E1E1E"/>
        </w:rPr>
        <w:t>it's</w:t>
      </w:r>
      <w:proofErr w:type="gramEnd"/>
      <w:r w:rsidRPr="00F73BE3">
        <w:rPr>
          <w:rFonts w:ascii="Arial" w:hAnsi="Arial" w:cs="Arial"/>
          <w:color w:val="1E1E1E"/>
        </w:rPr>
        <w:t xml:space="preserve"> shell. It was hard to turnover, let alone stand. I was becoming more concerned. Denise rubbed lotion on my genital area, placing emphasis on my cock which stood at attention. </w:t>
      </w:r>
      <w:proofErr w:type="gramStart"/>
      <w:r w:rsidRPr="00F73BE3">
        <w:rPr>
          <w:rFonts w:ascii="Arial" w:hAnsi="Arial" w:cs="Arial"/>
          <w:color w:val="1E1E1E"/>
        </w:rPr>
        <w:t>"How cute!</w:t>
      </w:r>
      <w:proofErr w:type="gramEnd"/>
      <w:r w:rsidRPr="00F73BE3">
        <w:rPr>
          <w:rFonts w:ascii="Arial" w:hAnsi="Arial" w:cs="Arial"/>
          <w:color w:val="1E1E1E"/>
        </w:rPr>
        <w:t xml:space="preserve"> He is happy to see me. If his owner is a good boy, he may get rewarded." She had stopped leaving me with a raging erection and no way to pleasure myself. This, I was beginning to realize, was another thing I would be unable to do for myself.</w:t>
      </w:r>
    </w:p>
    <w:p w14:paraId="6A97E187" w14:textId="77777777" w:rsidR="00B8147A" w:rsidRPr="00F73BE3" w:rsidRDefault="00B8147A" w:rsidP="00B8147A">
      <w:pPr>
        <w:widowControl w:val="0"/>
        <w:autoSpaceDE w:val="0"/>
        <w:autoSpaceDN w:val="0"/>
        <w:adjustRightInd w:val="0"/>
        <w:rPr>
          <w:rFonts w:ascii="Arial" w:hAnsi="Arial" w:cs="Arial"/>
          <w:color w:val="1E1E1E"/>
        </w:rPr>
      </w:pPr>
    </w:p>
    <w:p w14:paraId="5FB3E86F"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She unfolded a paper-looking thing which she fitted around my waist and taped shut. "If or I should say when you need to pee, this is what you will be using for now. I will keep you changed. If you resist, we will have to catheterize you again. There are larger sizes which will hurt more going in or coming out. You don't want another, do you?" I emphatically shook my head "no". I had screamed at the last withdrawal and had no desire to ever repeat that experience. I understood now why she had shaved my genital area, but why had she also shaved my legs?</w:t>
      </w:r>
    </w:p>
    <w:p w14:paraId="13E8D5D9" w14:textId="77777777" w:rsidR="00B8147A" w:rsidRPr="00F73BE3" w:rsidRDefault="00B8147A" w:rsidP="00B8147A">
      <w:pPr>
        <w:widowControl w:val="0"/>
        <w:autoSpaceDE w:val="0"/>
        <w:autoSpaceDN w:val="0"/>
        <w:adjustRightInd w:val="0"/>
        <w:rPr>
          <w:rFonts w:ascii="Arial" w:hAnsi="Arial" w:cs="Arial"/>
          <w:color w:val="1E1E1E"/>
        </w:rPr>
      </w:pPr>
    </w:p>
    <w:p w14:paraId="6660B268"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I was stood up with her assistance and she fitted a clear pair of plastic pants over the diaper. "We use clear to see when the wetness indicators say you need a change. Now I think it is time for a nap."</w:t>
      </w:r>
    </w:p>
    <w:p w14:paraId="26A9320C" w14:textId="77777777" w:rsidR="00B8147A" w:rsidRPr="00F73BE3" w:rsidRDefault="00B8147A" w:rsidP="00B8147A">
      <w:pPr>
        <w:widowControl w:val="0"/>
        <w:autoSpaceDE w:val="0"/>
        <w:autoSpaceDN w:val="0"/>
        <w:adjustRightInd w:val="0"/>
        <w:rPr>
          <w:rFonts w:ascii="Arial" w:hAnsi="Arial" w:cs="Arial"/>
          <w:color w:val="1E1E1E"/>
        </w:rPr>
      </w:pPr>
    </w:p>
    <w:p w14:paraId="43F1D046"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She led me to the hospital bed and directed me to </w:t>
      </w:r>
      <w:proofErr w:type="gramStart"/>
      <w:r w:rsidRPr="00F73BE3">
        <w:rPr>
          <w:rFonts w:ascii="Arial" w:hAnsi="Arial" w:cs="Arial"/>
          <w:color w:val="1E1E1E"/>
        </w:rPr>
        <w:t>lay</w:t>
      </w:r>
      <w:proofErr w:type="gramEnd"/>
      <w:r w:rsidRPr="00F73BE3">
        <w:rPr>
          <w:rFonts w:ascii="Arial" w:hAnsi="Arial" w:cs="Arial"/>
          <w:color w:val="1E1E1E"/>
        </w:rPr>
        <w:t xml:space="preserve"> on my back. She adjusted the bed to a reclining position and turned on the TV. I was still able to move my fingers, so she placed the remote by my hand. Next my ankles were secure to each side of the bed rails "to keep you from rolling out of bed". I was given some medications with a tall glass of water, and soon fell asleep.</w:t>
      </w:r>
    </w:p>
    <w:p w14:paraId="2ECFE612" w14:textId="77777777" w:rsidR="00B8147A" w:rsidRPr="00F73BE3" w:rsidRDefault="00B8147A" w:rsidP="00B8147A">
      <w:pPr>
        <w:widowControl w:val="0"/>
        <w:autoSpaceDE w:val="0"/>
        <w:autoSpaceDN w:val="0"/>
        <w:adjustRightInd w:val="0"/>
        <w:rPr>
          <w:rFonts w:ascii="Arial" w:hAnsi="Arial" w:cs="Arial"/>
          <w:color w:val="1E1E1E"/>
        </w:rPr>
      </w:pPr>
    </w:p>
    <w:p w14:paraId="78BA15CE"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One of the meds must have been a sedative as I slept for several hours. My need to pee woke me and I called to Denise for some help. She came and looked down at me. "You silly man, that is why you are diapered. You might as well get used to them. I will tell the Doctor that it is left over from your cath." She proceeded to turn on the water tap in the kitchen. This caused my overtaxed bladder to admit defeat as it released into my "diaper". Denise rewarded me with a kiss to the cheek and a "good boy". I wept and she dried my tears. </w:t>
      </w:r>
      <w:proofErr w:type="gramStart"/>
      <w:r w:rsidRPr="00F73BE3">
        <w:rPr>
          <w:rFonts w:ascii="Arial" w:hAnsi="Arial" w:cs="Arial"/>
          <w:color w:val="1E1E1E"/>
        </w:rPr>
        <w:t>She</w:t>
      </w:r>
      <w:proofErr w:type="gramEnd"/>
      <w:r w:rsidRPr="00F73BE3">
        <w:rPr>
          <w:rFonts w:ascii="Arial" w:hAnsi="Arial" w:cs="Arial"/>
          <w:color w:val="1E1E1E"/>
        </w:rPr>
        <w:t xml:space="preserve"> accidentally-on-purpose let her blouse fall open at the top giving me a view of her sexy breasts in a lacy white bra. "Like what you see? Well, you could have had them any time, but now you will have to earn the privilege."</w:t>
      </w:r>
    </w:p>
    <w:p w14:paraId="15E374CD" w14:textId="77777777" w:rsidR="00B8147A" w:rsidRPr="00F73BE3" w:rsidRDefault="00B8147A" w:rsidP="00B8147A">
      <w:pPr>
        <w:widowControl w:val="0"/>
        <w:autoSpaceDE w:val="0"/>
        <w:autoSpaceDN w:val="0"/>
        <w:adjustRightInd w:val="0"/>
        <w:rPr>
          <w:rFonts w:ascii="Arial" w:hAnsi="Arial" w:cs="Arial"/>
          <w:color w:val="1E1E1E"/>
        </w:rPr>
      </w:pPr>
    </w:p>
    <w:p w14:paraId="5204A4C7"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She fixed a simple supper of sandwiches and fed me bite-sized pieces. I was also given several glasses a funny-tasting liquid through a straw. She had to hold the glass for me. I was feeling more and more helpless.</w:t>
      </w:r>
    </w:p>
    <w:p w14:paraId="17324B00" w14:textId="77777777" w:rsidR="00B8147A" w:rsidRPr="00F73BE3" w:rsidRDefault="00B8147A" w:rsidP="00B8147A">
      <w:pPr>
        <w:widowControl w:val="0"/>
        <w:autoSpaceDE w:val="0"/>
        <w:autoSpaceDN w:val="0"/>
        <w:adjustRightInd w:val="0"/>
        <w:rPr>
          <w:rFonts w:ascii="Arial" w:hAnsi="Arial" w:cs="Arial"/>
          <w:color w:val="1E1E1E"/>
        </w:rPr>
      </w:pPr>
    </w:p>
    <w:p w14:paraId="7F73F74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It was decreed that I needed my sleep. My diaper was changed as she wiped me and applied a thick coat of cream. She brushed my teeth for me and gave me some meds. When I asked what they were, I was told to mind my own business, she was the expert. She put me back in the hospital bed and secured my ankles and upper body to the frame "for safety". I got a kiss on </w:t>
      </w:r>
      <w:r w:rsidRPr="00F73BE3">
        <w:rPr>
          <w:rFonts w:ascii="Arial" w:hAnsi="Arial" w:cs="Arial"/>
          <w:color w:val="1E1E1E"/>
        </w:rPr>
        <w:lastRenderedPageBreak/>
        <w:t>the lips and an admonition to stay out of trouble. This last was said with a giggle, as I was going no place on my own.</w:t>
      </w:r>
    </w:p>
    <w:p w14:paraId="1EE1FBB8" w14:textId="77777777" w:rsidR="00B8147A" w:rsidRPr="00F73BE3" w:rsidRDefault="00B8147A" w:rsidP="00B8147A">
      <w:pPr>
        <w:widowControl w:val="0"/>
        <w:autoSpaceDE w:val="0"/>
        <w:autoSpaceDN w:val="0"/>
        <w:adjustRightInd w:val="0"/>
        <w:rPr>
          <w:rFonts w:ascii="Arial" w:hAnsi="Arial" w:cs="Arial"/>
          <w:color w:val="1E1E1E"/>
        </w:rPr>
      </w:pPr>
    </w:p>
    <w:p w14:paraId="5E8279D0"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Soon I slept but my dreams were troubled. Denise dominated my dream, sometimes she was dressed in nurse's whites as an angel of mercy, sometimes she was dressed in leather with a whip in her hand. As one scary moment woke me, I felt my overfull bladder release into my diaper. This caused me to start crying. Denise heard me and checked my diaper. I was informed there was room for another wetting. But I did get a "good boy" and another kiss. </w:t>
      </w:r>
    </w:p>
    <w:p w14:paraId="4E8814B3" w14:textId="77777777" w:rsidR="00B8147A" w:rsidRPr="00F73BE3" w:rsidRDefault="00B8147A" w:rsidP="00331B4E">
      <w:pPr>
        <w:widowControl w:val="0"/>
        <w:numPr>
          <w:ilvl w:val="0"/>
          <w:numId w:val="2"/>
        </w:numPr>
        <w:tabs>
          <w:tab w:val="left" w:pos="220"/>
          <w:tab w:val="left" w:pos="720"/>
        </w:tabs>
        <w:autoSpaceDE w:val="0"/>
        <w:autoSpaceDN w:val="0"/>
        <w:adjustRightInd w:val="0"/>
        <w:ind w:hanging="720"/>
        <w:rPr>
          <w:rFonts w:ascii="Arial" w:hAnsi="Arial" w:cs="Arial"/>
          <w:color w:val="262626"/>
        </w:rPr>
      </w:pPr>
      <w:r w:rsidRPr="00F73BE3">
        <w:rPr>
          <w:rFonts w:ascii="Arial" w:hAnsi="Arial" w:cs="Arial"/>
          <w:color w:val="262626"/>
        </w:rPr>
        <w:tab/>
      </w:r>
      <w:r w:rsidRPr="00F73BE3">
        <w:rPr>
          <w:rFonts w:ascii="Arial" w:hAnsi="Arial" w:cs="Arial"/>
          <w:color w:val="262626"/>
        </w:rPr>
        <w:tab/>
      </w:r>
    </w:p>
    <w:p w14:paraId="558F05B2"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I slept well the remainder of the night.  My dreams were my usual, of track meets and the co-eds oohing and </w:t>
      </w:r>
      <w:proofErr w:type="spellStart"/>
      <w:r w:rsidRPr="00F73BE3">
        <w:rPr>
          <w:rFonts w:ascii="Arial" w:hAnsi="Arial" w:cs="Arial"/>
          <w:color w:val="1E1E1E"/>
        </w:rPr>
        <w:t>aahing</w:t>
      </w:r>
      <w:proofErr w:type="spellEnd"/>
      <w:r w:rsidRPr="00F73BE3">
        <w:rPr>
          <w:rFonts w:ascii="Arial" w:hAnsi="Arial" w:cs="Arial"/>
          <w:color w:val="1E1E1E"/>
        </w:rPr>
        <w:t xml:space="preserve"> over my vaults and muscles.  I had enjoyed the attention and, I must admit, had taken advantage of several willing offers.  At least these dreams were better than those of Denise towering over me with punishment in mind.</w:t>
      </w:r>
    </w:p>
    <w:p w14:paraId="6ADA625E"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56FC8EC8"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Denise woke me with a caress to the cheek.  </w:t>
      </w:r>
      <w:proofErr w:type="gramStart"/>
      <w:r w:rsidRPr="00F73BE3">
        <w:rPr>
          <w:rFonts w:ascii="Arial" w:hAnsi="Arial" w:cs="Arial"/>
          <w:color w:val="1E1E1E"/>
        </w:rPr>
        <w:t>"</w:t>
      </w:r>
      <w:proofErr w:type="spellStart"/>
      <w:r w:rsidRPr="00F73BE3">
        <w:rPr>
          <w:rFonts w:ascii="Arial" w:hAnsi="Arial" w:cs="Arial"/>
          <w:color w:val="1E1E1E"/>
        </w:rPr>
        <w:t>Wakey</w:t>
      </w:r>
      <w:proofErr w:type="spellEnd"/>
      <w:r w:rsidRPr="00F73BE3">
        <w:rPr>
          <w:rFonts w:ascii="Arial" w:hAnsi="Arial" w:cs="Arial"/>
          <w:color w:val="1E1E1E"/>
        </w:rPr>
        <w:t xml:space="preserve">, </w:t>
      </w:r>
      <w:proofErr w:type="spellStart"/>
      <w:r w:rsidRPr="00F73BE3">
        <w:rPr>
          <w:rFonts w:ascii="Arial" w:hAnsi="Arial" w:cs="Arial"/>
          <w:color w:val="1E1E1E"/>
        </w:rPr>
        <w:t>wakey</w:t>
      </w:r>
      <w:proofErr w:type="spellEnd"/>
      <w:r w:rsidRPr="00F73BE3">
        <w:rPr>
          <w:rFonts w:ascii="Arial" w:hAnsi="Arial" w:cs="Arial"/>
          <w:color w:val="1E1E1E"/>
        </w:rPr>
        <w:t>, my pet.</w:t>
      </w:r>
      <w:proofErr w:type="gramEnd"/>
      <w:r w:rsidRPr="00F73BE3">
        <w:rPr>
          <w:rFonts w:ascii="Arial" w:hAnsi="Arial" w:cs="Arial"/>
          <w:color w:val="1E1E1E"/>
        </w:rPr>
        <w:t xml:space="preserve">  It's morning."   I was disoriented at first.  I realized that I was in my apartment but the room and bed were different.  I also had trouble moving and there was a strange sensation around my loins.  I often woke with a "piss hard on".  Denise remembered this and tease me </w:t>
      </w:r>
      <w:proofErr w:type="spellStart"/>
      <w:r w:rsidRPr="00F73BE3">
        <w:rPr>
          <w:rFonts w:ascii="Arial" w:hAnsi="Arial" w:cs="Arial"/>
          <w:color w:val="1E1E1E"/>
        </w:rPr>
        <w:t>throught</w:t>
      </w:r>
      <w:proofErr w:type="spellEnd"/>
      <w:r w:rsidRPr="00F73BE3">
        <w:rPr>
          <w:rFonts w:ascii="Arial" w:hAnsi="Arial" w:cs="Arial"/>
          <w:color w:val="1E1E1E"/>
        </w:rPr>
        <w:t xml:space="preserve"> my diaper.  WAIT A MINUTE!  Why was I wearing a diaper?  And why were my arms useless?  I was totally confused.</w:t>
      </w:r>
    </w:p>
    <w:p w14:paraId="31FE7862"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0A5D066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Denise sat next to me on the bed and brought me up to date.  "Remember your accident at the big meet two days ago?  You have severely injured your shoulders and upper arms and are casted.  I will be nursing you the next several months as part of my classwork.  You spurned me for those sluts that hang with the team.  Payback is a bitch, lover boy!  You could have had me, I was so in love with you, but apparently I was not good enough.  Now you have no choice.  By the time we are done, you will depend on me for everything.  I mean literally everything, including changing your wet diapers!"</w:t>
      </w:r>
    </w:p>
    <w:p w14:paraId="2DCB0C69"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61A7E911"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I looked at my uncovered groin and saw a thick wad covered by plastic pants.  I remembered wetting in the night and was hugely embarrassed.  I was also scared as Denise and my breakup had not gone smoothly.  She had</w:t>
      </w:r>
      <w:proofErr w:type="gramStart"/>
      <w:r w:rsidRPr="00F73BE3">
        <w:rPr>
          <w:rFonts w:ascii="Arial" w:hAnsi="Arial" w:cs="Arial"/>
          <w:color w:val="1E1E1E"/>
        </w:rPr>
        <w:t>  pleaded</w:t>
      </w:r>
      <w:proofErr w:type="gramEnd"/>
      <w:r w:rsidRPr="00F73BE3">
        <w:rPr>
          <w:rFonts w:ascii="Arial" w:hAnsi="Arial" w:cs="Arial"/>
          <w:color w:val="1E1E1E"/>
        </w:rPr>
        <w:t xml:space="preserve"> for me to stay with her, but my little head did the thinking as usual for us guys and the thought of all the willing and waiting </w:t>
      </w:r>
      <w:proofErr w:type="spellStart"/>
      <w:r w:rsidRPr="00F73BE3">
        <w:rPr>
          <w:rFonts w:ascii="Arial" w:hAnsi="Arial" w:cs="Arial"/>
          <w:color w:val="1E1E1E"/>
        </w:rPr>
        <w:t>hotties</w:t>
      </w:r>
      <w:proofErr w:type="spellEnd"/>
      <w:r w:rsidRPr="00F73BE3">
        <w:rPr>
          <w:rFonts w:ascii="Arial" w:hAnsi="Arial" w:cs="Arial"/>
          <w:color w:val="1E1E1E"/>
        </w:rPr>
        <w:t xml:space="preserve"> out there had convinced me that I should break it off.  Somehow I was beginning to regret doing it.</w:t>
      </w:r>
    </w:p>
    <w:p w14:paraId="01A5119D"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34A15EBF"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She unstrapped my legs from the hospital bed rails and helped me stand.  Next I was led to the bathroom where my diaper was untapped and she </w:t>
      </w:r>
      <w:proofErr w:type="gramStart"/>
      <w:r w:rsidRPr="00F73BE3">
        <w:rPr>
          <w:rFonts w:ascii="Arial" w:hAnsi="Arial" w:cs="Arial"/>
          <w:color w:val="1E1E1E"/>
        </w:rPr>
        <w:t>say</w:t>
      </w:r>
      <w:proofErr w:type="gramEnd"/>
      <w:r w:rsidRPr="00F73BE3">
        <w:rPr>
          <w:rFonts w:ascii="Arial" w:hAnsi="Arial" w:cs="Arial"/>
          <w:color w:val="1E1E1E"/>
        </w:rPr>
        <w:t xml:space="preserve"> me on the toilet.  I was able to void my bladder and bowels in a normal fashion</w:t>
      </w:r>
      <w:proofErr w:type="gramStart"/>
      <w:r w:rsidRPr="00F73BE3">
        <w:rPr>
          <w:rFonts w:ascii="Arial" w:hAnsi="Arial" w:cs="Arial"/>
          <w:color w:val="1E1E1E"/>
        </w:rPr>
        <w:t>..</w:t>
      </w:r>
      <w:proofErr w:type="gramEnd"/>
      <w:r w:rsidRPr="00F73BE3">
        <w:rPr>
          <w:rFonts w:ascii="Arial" w:hAnsi="Arial" w:cs="Arial"/>
          <w:color w:val="1E1E1E"/>
        </w:rPr>
        <w:t xml:space="preserve"> </w:t>
      </w:r>
      <w:proofErr w:type="gramStart"/>
      <w:r w:rsidRPr="00F73BE3">
        <w:rPr>
          <w:rFonts w:ascii="Arial" w:hAnsi="Arial" w:cs="Arial"/>
          <w:color w:val="1E1E1E"/>
        </w:rPr>
        <w:t>Normal, that</w:t>
      </w:r>
      <w:proofErr w:type="gramEnd"/>
      <w:r w:rsidRPr="00F73BE3">
        <w:rPr>
          <w:rFonts w:ascii="Arial" w:hAnsi="Arial" w:cs="Arial"/>
          <w:color w:val="1E1E1E"/>
        </w:rPr>
        <w:t xml:space="preserve"> is, until she turned me around and wiped my butt.  "My, you are a dirty one.  Stand here in the shower and I will clean you off."  While it was kind of humiliating to have a pretty nurse wash me with the hand held nozzle, it did feel good to be clean again.  She dried me and then commanded me to stand still.  She had both hands full of diaper cream which </w:t>
      </w:r>
      <w:r w:rsidRPr="00F73BE3">
        <w:rPr>
          <w:rFonts w:ascii="Arial" w:hAnsi="Arial" w:cs="Arial"/>
          <w:color w:val="1E1E1E"/>
        </w:rPr>
        <w:lastRenderedPageBreak/>
        <w:t>she smeared over my genital area.  Then she opened a diaper and taped it around my waist.   Then I was made to step into frosty white plastic pants which Denise pulled up my legs</w:t>
      </w:r>
      <w:proofErr w:type="gramStart"/>
      <w:r w:rsidRPr="00F73BE3">
        <w:rPr>
          <w:rFonts w:ascii="Arial" w:hAnsi="Arial" w:cs="Arial"/>
          <w:color w:val="1E1E1E"/>
        </w:rPr>
        <w:t>  and</w:t>
      </w:r>
      <w:proofErr w:type="gramEnd"/>
      <w:r w:rsidRPr="00F73BE3">
        <w:rPr>
          <w:rFonts w:ascii="Arial" w:hAnsi="Arial" w:cs="Arial"/>
          <w:color w:val="1E1E1E"/>
        </w:rPr>
        <w:t xml:space="preserve"> checked for potential leak areas.</w:t>
      </w:r>
    </w:p>
    <w:p w14:paraId="2DBC8D6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35893006"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This was totally unexpected.  Diapers might make sense at night, but during the daytime all I needed to do was inform Denise who would take me to the toilet.  I said so and was rewarded by a snort.  "Do you think I have nothing better to do than take a cripple to the potty all the time?  You showed little concern for me recently so I will change you when I am good and ready.  Which will be at MY convenience"</w:t>
      </w:r>
      <w:proofErr w:type="gramStart"/>
      <w:r w:rsidRPr="00F73BE3">
        <w:rPr>
          <w:rFonts w:ascii="Arial" w:hAnsi="Arial" w:cs="Arial"/>
          <w:color w:val="1E1E1E"/>
        </w:rPr>
        <w:t>  She</w:t>
      </w:r>
      <w:proofErr w:type="gramEnd"/>
      <w:r w:rsidRPr="00F73BE3">
        <w:rPr>
          <w:rFonts w:ascii="Arial" w:hAnsi="Arial" w:cs="Arial"/>
          <w:color w:val="1E1E1E"/>
        </w:rPr>
        <w:t xml:space="preserve"> pulled up her nightshirt to reveal her nicely shaped breasts.  "If you are a good boy, nursey will let you suck on these."  I reached my head forward but she moved back.  "You must earn the privilege.  Kneel before the sofa."</w:t>
      </w:r>
    </w:p>
    <w:p w14:paraId="6B042D9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1A5595BB"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She sprawled back on the couch and showed me her bare pussy.  She next swung legs over my shoulders and grabbed me by the hair.  My mouth was next to her snatch and I was ordered to pleasure her.  She had previously instructed me in the fine art of pussy licking.  "Now I have what all women want.  </w:t>
      </w:r>
      <w:proofErr w:type="gramStart"/>
      <w:r w:rsidRPr="00F73BE3">
        <w:rPr>
          <w:rFonts w:ascii="Arial" w:hAnsi="Arial" w:cs="Arial"/>
          <w:color w:val="1E1E1E"/>
        </w:rPr>
        <w:t>A guy who will get me off better than my favorite vibrator!"</w:t>
      </w:r>
      <w:proofErr w:type="gramEnd"/>
      <w:r w:rsidRPr="00F73BE3">
        <w:rPr>
          <w:rFonts w:ascii="Arial" w:hAnsi="Arial" w:cs="Arial"/>
          <w:color w:val="1E1E1E"/>
        </w:rPr>
        <w:t>  Soon she squeezed my head with an orgasm.  My cock had surprisingly hardened in my diaper and I rubbed my crotch against her leg.  Just as I was about to get off, she pushed me away.  "I will decide when and if you can have pleasure.  Making me climax gets you credit, but rubbing against me is a no-no.  Make sure it does not happen again or it will be a long time before I pleasure you."  Now I was worried.  How long before I would climax?  I decided that the best policy would be to obey her, or at least seem to be doing so.</w:t>
      </w:r>
    </w:p>
    <w:p w14:paraId="605DF049" w14:textId="77777777" w:rsidR="00B8147A" w:rsidRPr="00F73BE3" w:rsidRDefault="00B8147A" w:rsidP="00B8147A">
      <w:pPr>
        <w:widowControl w:val="0"/>
        <w:autoSpaceDE w:val="0"/>
        <w:autoSpaceDN w:val="0"/>
        <w:adjustRightInd w:val="0"/>
        <w:rPr>
          <w:rFonts w:ascii="Arial" w:hAnsi="Arial" w:cs="Arial"/>
          <w:color w:val="1E1E1E"/>
        </w:rPr>
      </w:pPr>
    </w:p>
    <w:p w14:paraId="0ED81A0E"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"So you are horny, my pet. Let's see how large we can get that little thing of yours." She helped me to my feet and returned me to the hospital bed. Not only did she tie my ankles to the rail as before, she also fastened a belt around my waist "to keep me safe". I was left helpless as she left the room. The TV remote was out of my reach, so I had no option but to sit and be bored until her return.</w:t>
      </w:r>
    </w:p>
    <w:p w14:paraId="136C5664" w14:textId="77777777" w:rsidR="00B8147A" w:rsidRPr="00F73BE3" w:rsidRDefault="00B8147A" w:rsidP="00B8147A">
      <w:pPr>
        <w:widowControl w:val="0"/>
        <w:autoSpaceDE w:val="0"/>
        <w:autoSpaceDN w:val="0"/>
        <w:adjustRightInd w:val="0"/>
        <w:rPr>
          <w:rFonts w:ascii="Arial" w:hAnsi="Arial" w:cs="Arial"/>
          <w:color w:val="1E1E1E"/>
        </w:rPr>
      </w:pPr>
    </w:p>
    <w:p w14:paraId="3E3B02DC"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About 30 minutes later she returned. My nurse had donned a tight white nurse's uniform which was about two sizes too small for her. It was skirted and she wore the traditional white stockings which were about 35 years out of style. The white high heels were also non-standard. Next she undid my diaper and pants but left me sitting on the diaper. "Now we will see if you need to climax or pee more."</w:t>
      </w:r>
    </w:p>
    <w:p w14:paraId="78E9852A" w14:textId="77777777" w:rsidR="00B8147A" w:rsidRPr="00F73BE3" w:rsidRDefault="00B8147A" w:rsidP="00B8147A">
      <w:pPr>
        <w:widowControl w:val="0"/>
        <w:autoSpaceDE w:val="0"/>
        <w:autoSpaceDN w:val="0"/>
        <w:adjustRightInd w:val="0"/>
        <w:rPr>
          <w:rFonts w:ascii="Arial" w:hAnsi="Arial" w:cs="Arial"/>
          <w:color w:val="1E1E1E"/>
        </w:rPr>
      </w:pPr>
    </w:p>
    <w:p w14:paraId="31A694E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She played a sexy dance number on the stereo. </w:t>
      </w:r>
      <w:proofErr w:type="gramStart"/>
      <w:r w:rsidRPr="00F73BE3">
        <w:rPr>
          <w:rFonts w:ascii="Arial" w:hAnsi="Arial" w:cs="Arial"/>
          <w:color w:val="1E1E1E"/>
        </w:rPr>
        <w:t>She rand her hands over my body, causing my dick to get hard.</w:t>
      </w:r>
      <w:proofErr w:type="gramEnd"/>
      <w:r w:rsidRPr="00F73BE3">
        <w:rPr>
          <w:rFonts w:ascii="Arial" w:hAnsi="Arial" w:cs="Arial"/>
          <w:color w:val="1E1E1E"/>
        </w:rPr>
        <w:t xml:space="preserve"> I pleaded with her to get me off as my arms were useless. "You will earn the right, and if I am pleased you may come. Or perhaps I just may let you suffer for how you treated me."</w:t>
      </w:r>
    </w:p>
    <w:p w14:paraId="5EAAD9C0" w14:textId="77777777" w:rsidR="00B8147A" w:rsidRPr="00F73BE3" w:rsidRDefault="00B8147A" w:rsidP="00B8147A">
      <w:pPr>
        <w:widowControl w:val="0"/>
        <w:autoSpaceDE w:val="0"/>
        <w:autoSpaceDN w:val="0"/>
        <w:adjustRightInd w:val="0"/>
        <w:rPr>
          <w:rFonts w:ascii="Arial" w:hAnsi="Arial" w:cs="Arial"/>
          <w:color w:val="1E1E1E"/>
        </w:rPr>
      </w:pPr>
    </w:p>
    <w:p w14:paraId="5B707C4E"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I had never seen a woman perform a strip tease from a nurse's uniform before, but Denise showed her cruel streak. "How would you like a lap dance, big spender? Oh, sorry, can't do it while you are in bed. But your eyes still </w:t>
      </w:r>
      <w:r w:rsidRPr="00F73BE3">
        <w:rPr>
          <w:rFonts w:ascii="Arial" w:hAnsi="Arial" w:cs="Arial"/>
          <w:color w:val="1E1E1E"/>
        </w:rPr>
        <w:lastRenderedPageBreak/>
        <w:t>work." She proceeded to pull down the zipper at the front of her uniform, revealing the nicely shaped tits I so adored in a lacy white bra. She shook them in front of my face. "You know the rules here. You can look but not touch". That was barely said with a straight face. It was apparent she was enjoying herself at the expense of my helpless situation. Next she unzipped to the hem of the white uniform. She dropped it revealing white pantyhose covered by a light control brief. The stockings were shiny and she rubbed my leg with her hose covered feet. I wondered if this was the biggest erection I had ever had, at least it was the largest with which I was helpless to enjoy. "I am wearing these hose and briefs because my goodies are off limits to your cock until you give me a long term commitment and I am certain you mean it. But some eye candy is in store for you. We wouldn't want you to forget what you once lusted for."</w:t>
      </w:r>
    </w:p>
    <w:p w14:paraId="055DA936" w14:textId="77777777" w:rsidR="00B8147A" w:rsidRPr="00F73BE3" w:rsidRDefault="00B8147A" w:rsidP="00B8147A">
      <w:pPr>
        <w:widowControl w:val="0"/>
        <w:autoSpaceDE w:val="0"/>
        <w:autoSpaceDN w:val="0"/>
        <w:adjustRightInd w:val="0"/>
        <w:rPr>
          <w:rFonts w:ascii="Arial" w:hAnsi="Arial" w:cs="Arial"/>
          <w:color w:val="1E1E1E"/>
        </w:rPr>
      </w:pPr>
    </w:p>
    <w:p w14:paraId="75312D2B"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Denise proceeded to dance around and tease me. She made a production about removing her sexy bra. She draped it over my head, with the cups loosely over my ears. This enabled her to present her </w:t>
      </w:r>
      <w:proofErr w:type="spellStart"/>
      <w:r w:rsidRPr="00F73BE3">
        <w:rPr>
          <w:rFonts w:ascii="Arial" w:hAnsi="Arial" w:cs="Arial"/>
          <w:color w:val="1E1E1E"/>
        </w:rPr>
        <w:t>mammaries</w:t>
      </w:r>
      <w:proofErr w:type="spellEnd"/>
      <w:r w:rsidRPr="00F73BE3">
        <w:rPr>
          <w:rFonts w:ascii="Arial" w:hAnsi="Arial" w:cs="Arial"/>
          <w:color w:val="1E1E1E"/>
        </w:rPr>
        <w:t xml:space="preserve"> for me to suck on. I had always loved her tits and I gladly did so, occasionally begging her for relief. She sneered at me. Next she lowered her brief </w:t>
      </w:r>
      <w:proofErr w:type="gramStart"/>
      <w:r w:rsidRPr="00F73BE3">
        <w:rPr>
          <w:rFonts w:ascii="Arial" w:hAnsi="Arial" w:cs="Arial"/>
          <w:color w:val="1E1E1E"/>
        </w:rPr>
        <w:t>slowly,</w:t>
      </w:r>
      <w:proofErr w:type="gramEnd"/>
      <w:r w:rsidRPr="00F73BE3">
        <w:rPr>
          <w:rFonts w:ascii="Arial" w:hAnsi="Arial" w:cs="Arial"/>
          <w:color w:val="1E1E1E"/>
        </w:rPr>
        <w:t xml:space="preserve"> my eyes were glued to her body as she stared into my eyes. The brief was placed over my nose and mouth as I inhaled the scent of her arousal. She occasionally rubbed my dick, but stopped short of my climax every time. She removed her heels one at a time and let me smell them. Her pantyhose were rolled down. It was impossible to take my eyes from her body. She forced me to open my mouth and put the hose into it. I tasted the wetness of her arousal as I sucked on them.</w:t>
      </w:r>
    </w:p>
    <w:p w14:paraId="7A9EBF6E" w14:textId="77777777" w:rsidR="00B8147A" w:rsidRPr="00F73BE3" w:rsidRDefault="00B8147A" w:rsidP="00B8147A">
      <w:pPr>
        <w:widowControl w:val="0"/>
        <w:autoSpaceDE w:val="0"/>
        <w:autoSpaceDN w:val="0"/>
        <w:adjustRightInd w:val="0"/>
        <w:rPr>
          <w:rFonts w:ascii="Arial" w:hAnsi="Arial" w:cs="Arial"/>
          <w:color w:val="1E1E1E"/>
        </w:rPr>
      </w:pPr>
    </w:p>
    <w:p w14:paraId="3722E60F"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I was begging her almost constantly for release but my bladder was also feeling quite full. Since men cannot pee with a hard-on, I need to get soft to relieve myself. But her teasing made it harder than I ever remembered. Soon it happened, my bladder released on its own accord, my erection deflating. The diaper beneath me contained the flow as I cried in frustration. Denise removed the hose from my mouth and kissed me hard. She rubbed me in the right place and I came in the diaper in what seemed like quarts. I was wiped clean and another set of diapers was taped on with plastic pants.</w:t>
      </w:r>
    </w:p>
    <w:p w14:paraId="50E0941B" w14:textId="77777777" w:rsidR="00B8147A" w:rsidRPr="00F73BE3" w:rsidRDefault="00B8147A" w:rsidP="00B8147A">
      <w:pPr>
        <w:widowControl w:val="0"/>
        <w:autoSpaceDE w:val="0"/>
        <w:autoSpaceDN w:val="0"/>
        <w:adjustRightInd w:val="0"/>
        <w:rPr>
          <w:rFonts w:ascii="Arial" w:hAnsi="Arial" w:cs="Arial"/>
          <w:color w:val="1E1E1E"/>
        </w:rPr>
      </w:pPr>
    </w:p>
    <w:p w14:paraId="529EB4A9" w14:textId="77777777" w:rsidR="00A44D13"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Denise stood back and folded her arms and smiled. "</w:t>
      </w:r>
      <w:proofErr w:type="gramStart"/>
      <w:r w:rsidRPr="00F73BE3">
        <w:rPr>
          <w:rFonts w:ascii="Arial" w:hAnsi="Arial" w:cs="Arial"/>
          <w:color w:val="1E1E1E"/>
        </w:rPr>
        <w:t>you</w:t>
      </w:r>
      <w:proofErr w:type="gramEnd"/>
      <w:r w:rsidRPr="00F73BE3">
        <w:rPr>
          <w:rFonts w:ascii="Arial" w:hAnsi="Arial" w:cs="Arial"/>
          <w:color w:val="1E1E1E"/>
        </w:rPr>
        <w:t xml:space="preserve"> have just experienced Rule #1. I have complete control over you for the next few months. That includes your comfort and pleasure. So, you had better behave, although I will see to it you will have little choice in the matter." I was getting more scared of the evil woman. </w:t>
      </w:r>
    </w:p>
    <w:p w14:paraId="2D85A3F8" w14:textId="77777777" w:rsidR="00B8147A" w:rsidRPr="00F73BE3" w:rsidRDefault="00B8147A" w:rsidP="00B8147A">
      <w:pPr>
        <w:widowControl w:val="0"/>
        <w:autoSpaceDE w:val="0"/>
        <w:autoSpaceDN w:val="0"/>
        <w:adjustRightInd w:val="0"/>
        <w:rPr>
          <w:rFonts w:ascii="Arial" w:hAnsi="Arial" w:cs="Arial"/>
          <w:color w:val="1E1E1E"/>
        </w:rPr>
      </w:pPr>
    </w:p>
    <w:p w14:paraId="7AF01C22"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As with most guys, after an orgasm, I was sleepy. I think there was something in my meds which encouraged it. I had asked Denise about what I was being given, but she had replied that "nurse knows best." She woke me after several hours and seemed disappointed that my diaper was dry. "That will change soon." I was not sure whether she meant me or my diaper.</w:t>
      </w:r>
    </w:p>
    <w:p w14:paraId="687449A6" w14:textId="77777777" w:rsidR="00B8147A" w:rsidRPr="00F73BE3" w:rsidRDefault="00B8147A" w:rsidP="00B8147A">
      <w:pPr>
        <w:widowControl w:val="0"/>
        <w:autoSpaceDE w:val="0"/>
        <w:autoSpaceDN w:val="0"/>
        <w:adjustRightInd w:val="0"/>
        <w:rPr>
          <w:rFonts w:ascii="Arial" w:hAnsi="Arial" w:cs="Arial"/>
          <w:color w:val="1E1E1E"/>
        </w:rPr>
      </w:pPr>
    </w:p>
    <w:p w14:paraId="503A448A"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It was lunchtime. She fixed us sandwiches which she of course fed to me like a baby. After we were done, she had me lick the sandwich dressing from her </w:t>
      </w:r>
      <w:r w:rsidRPr="00F73BE3">
        <w:rPr>
          <w:rFonts w:ascii="Arial" w:hAnsi="Arial" w:cs="Arial"/>
          <w:color w:val="1E1E1E"/>
        </w:rPr>
        <w:lastRenderedPageBreak/>
        <w:t>hands. "Good doggy" was my reward. Next I was made to drink a large glass of fluid from a straw "to keep me hydrated" By this time, I was beginning to realize that whatever I drank would end up in my diaper unless my nurse/tormenter had mercy on me. That was not going to happen anytime soon, at least on a regular basis.</w:t>
      </w:r>
    </w:p>
    <w:p w14:paraId="666436CD" w14:textId="77777777" w:rsidR="00B8147A" w:rsidRPr="00F73BE3" w:rsidRDefault="00B8147A" w:rsidP="00B8147A">
      <w:pPr>
        <w:widowControl w:val="0"/>
        <w:autoSpaceDE w:val="0"/>
        <w:autoSpaceDN w:val="0"/>
        <w:adjustRightInd w:val="0"/>
        <w:rPr>
          <w:rFonts w:ascii="Arial" w:hAnsi="Arial" w:cs="Arial"/>
          <w:color w:val="1E1E1E"/>
        </w:rPr>
      </w:pPr>
    </w:p>
    <w:p w14:paraId="2D973A0E"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Denise had been screening my calls since the accident. The excuse was that I was too groggy from the surgery to attend to any serious issues, legal or otherwise. Because of that, I was shocked when the doorbell rang and Debby entered. We had dated several times and had had sex twice. She had been at the track meet and had seen me fall. She had brought me flowers and candy. She kissed me deeply and asked how I was doing. Denise had changed to regular clothes after our little session earlier, and I could see her with a small smile. Debby had no idea that Denise and I had been an item and she treated Denise as part of the furniture. Debby started to ask her about my condition.</w:t>
      </w:r>
    </w:p>
    <w:p w14:paraId="1D9AEDED" w14:textId="77777777" w:rsidR="00B8147A" w:rsidRPr="00F73BE3" w:rsidRDefault="00B8147A" w:rsidP="00B8147A">
      <w:pPr>
        <w:widowControl w:val="0"/>
        <w:autoSpaceDE w:val="0"/>
        <w:autoSpaceDN w:val="0"/>
        <w:adjustRightInd w:val="0"/>
        <w:rPr>
          <w:rFonts w:ascii="Arial" w:hAnsi="Arial" w:cs="Arial"/>
          <w:color w:val="1E1E1E"/>
        </w:rPr>
      </w:pPr>
    </w:p>
    <w:p w14:paraId="5BA65179"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Denise had planned this. She removed the sheet covering the lower half of my body to expose my diaper. "This is what he is now. He has lost control from the accident. Do you want to have a diapered lover, girlie? He is wet now. Do you want to help me change his diaper?"</w:t>
      </w:r>
    </w:p>
    <w:p w14:paraId="16906786" w14:textId="77777777" w:rsidR="00B8147A" w:rsidRPr="00F73BE3" w:rsidRDefault="00B8147A" w:rsidP="00B8147A">
      <w:pPr>
        <w:widowControl w:val="0"/>
        <w:autoSpaceDE w:val="0"/>
        <w:autoSpaceDN w:val="0"/>
        <w:adjustRightInd w:val="0"/>
        <w:rPr>
          <w:rFonts w:ascii="Arial" w:hAnsi="Arial" w:cs="Arial"/>
          <w:color w:val="1E1E1E"/>
        </w:rPr>
      </w:pPr>
    </w:p>
    <w:p w14:paraId="3CE04DFB"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Debby looked shocked. Not only was I wearing a diaper, but it was visibly wet. I had let go from the surprise of seeing her. </w:t>
      </w:r>
      <w:proofErr w:type="gramStart"/>
      <w:r w:rsidRPr="00F73BE3">
        <w:rPr>
          <w:rFonts w:ascii="Arial" w:hAnsi="Arial" w:cs="Arial"/>
          <w:color w:val="1E1E1E"/>
        </w:rPr>
        <w:t>"NO way, Jose.</w:t>
      </w:r>
      <w:proofErr w:type="gramEnd"/>
      <w:r w:rsidRPr="00F73BE3">
        <w:rPr>
          <w:rFonts w:ascii="Arial" w:hAnsi="Arial" w:cs="Arial"/>
          <w:color w:val="1E1E1E"/>
        </w:rPr>
        <w:t xml:space="preserve"> I want a man, not a helpless wetter. If I want a baby, I will have one the normal way. Good bye and don't call me ever." I watched her leave. She had obviously dressed for me in a tight blouse and pants. I felt a great sense of loss as I realized that would be my last look at her sexy body.</w:t>
      </w:r>
    </w:p>
    <w:p w14:paraId="041C68E9" w14:textId="77777777" w:rsidR="00B8147A" w:rsidRPr="00F73BE3" w:rsidRDefault="00B8147A" w:rsidP="00B8147A">
      <w:pPr>
        <w:widowControl w:val="0"/>
        <w:autoSpaceDE w:val="0"/>
        <w:autoSpaceDN w:val="0"/>
        <w:adjustRightInd w:val="0"/>
        <w:rPr>
          <w:rFonts w:ascii="Arial" w:hAnsi="Arial" w:cs="Arial"/>
          <w:color w:val="1E1E1E"/>
        </w:rPr>
      </w:pPr>
    </w:p>
    <w:p w14:paraId="50F15423"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"Why are you doing this to me? I was hoping to see her some more."</w:t>
      </w:r>
    </w:p>
    <w:p w14:paraId="5535A3F9" w14:textId="77777777" w:rsidR="00B8147A" w:rsidRPr="00F73BE3" w:rsidRDefault="00B8147A" w:rsidP="00B8147A">
      <w:pPr>
        <w:widowControl w:val="0"/>
        <w:autoSpaceDE w:val="0"/>
        <w:autoSpaceDN w:val="0"/>
        <w:adjustRightInd w:val="0"/>
        <w:rPr>
          <w:rFonts w:ascii="Arial" w:hAnsi="Arial" w:cs="Arial"/>
          <w:color w:val="1E1E1E"/>
        </w:rPr>
      </w:pPr>
    </w:p>
    <w:p w14:paraId="05E0587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"You mean you wanted to fuck her some more. Get into your head that I am the only woman for you now. Not many women want a helplessly wetting boyfriend. The sooner you accept our relation ship the better for you. Did we not have fun this morning?" I had to nod. I was also apprehensive. I vowed to at least appear to accept her orders. </w:t>
      </w:r>
    </w:p>
    <w:p w14:paraId="0AAE418C" w14:textId="77777777" w:rsidR="00B8147A" w:rsidRPr="00F73BE3" w:rsidRDefault="00B8147A" w:rsidP="00B8147A">
      <w:pPr>
        <w:widowControl w:val="0"/>
        <w:autoSpaceDE w:val="0"/>
        <w:autoSpaceDN w:val="0"/>
        <w:adjustRightInd w:val="0"/>
        <w:rPr>
          <w:rFonts w:ascii="Arial" w:hAnsi="Arial" w:cs="Arial"/>
          <w:color w:val="262626"/>
        </w:rPr>
      </w:pPr>
    </w:p>
    <w:p w14:paraId="5A153E72"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Later that day there was another doorbell.  Denise answered and greeted a woman.  She came into my view and Denise introduced her as Doris, her instructor in Nursing Procedures class.  Doris was</w:t>
      </w:r>
      <w:proofErr w:type="gramStart"/>
      <w:r w:rsidRPr="00F73BE3">
        <w:rPr>
          <w:rFonts w:ascii="Arial" w:hAnsi="Arial" w:cs="Arial"/>
          <w:color w:val="1E1E1E"/>
        </w:rPr>
        <w:t>  a</w:t>
      </w:r>
      <w:proofErr w:type="gramEnd"/>
      <w:r w:rsidRPr="00F73BE3">
        <w:rPr>
          <w:rFonts w:ascii="Arial" w:hAnsi="Arial" w:cs="Arial"/>
          <w:color w:val="1E1E1E"/>
        </w:rPr>
        <w:t xml:space="preserve"> not unattractive lady of middle age.  "I am her to help your nurse with your care.  I will be visiting on a regular basis to evaluate s she will be receiving a grade for this.  Besides, all men should be cared for anyway."  This last statement worried me.</w:t>
      </w:r>
    </w:p>
    <w:p w14:paraId="7C098A28"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15060C3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Doris asked Denise about my eliminations.  "He has been peeing as needed.  I think he will wet regularly soon.  But his bowels have not moved in two days.  Perhaps you can help me to give him an enema to clean him out"</w:t>
      </w:r>
    </w:p>
    <w:p w14:paraId="240F017B"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6EB8964F"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"Good idea.  I brought a bag and nozzle for just that reason.  Let's get him fixed up."  Doris helped Denise to undo my restraints and roll me onto my left side.  Denise lubed my hole with Vaseline, giving my prostate a nice pressure, </w:t>
      </w:r>
      <w:r w:rsidRPr="00F73BE3">
        <w:rPr>
          <w:rFonts w:ascii="Arial" w:hAnsi="Arial" w:cs="Arial"/>
          <w:color w:val="1E1E1E"/>
        </w:rPr>
        <w:lastRenderedPageBreak/>
        <w:t>causing an erection.  The nurses pointed at it and giggled.  "Maybe he likes things up his butt.  We shall oblige him.  Doris said.</w:t>
      </w:r>
    </w:p>
    <w:p w14:paraId="3A6B519B"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4226795B"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Soon a nozzle was slowly pushed in my formerly virgin asshole.  Doris finally condescended to address me.  "We are going to use an inflatable nozzle to hold the enema so as to let it work.  Just relax and let us do the hard work."   I had no option, as I was helpless as I was with these two.  I heard several puffs of air and felt the thing in my butt begin to expand.  I started objecting and was silenced with the threat of being gagged.  I had no doubt these women would do it.</w:t>
      </w:r>
    </w:p>
    <w:p w14:paraId="590A6DED"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0027FD16"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Soon the warm water began to flow.  Soon, they turned me over onto my back where I still felt like an upside down turtle.  I felt a cramp and they stopped the flow momentarily to massage my abdomen.  This happened several times until I heard Doris say "three quarts is enough for now.  Some of these pain meds can cause constipation.  This will probably need to be done fairly often.  Now we will clamp the line to retain the water for at least 15 minutes."  My gut felt bloated and painful.  Fifteen minutes is a long time with three quarts of fluid up your ass! </w:t>
      </w:r>
    </w:p>
    <w:p w14:paraId="1924DC42"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36228A59"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I started moaning and a gag was shoved in my mouth and secured.  "Don't say you weren't warned.  Of course, it will be difficult for you to say anything right now."  Denise advised with a chuckle.  I writhed as fifteen minutes seemed like an hour.</w:t>
      </w:r>
    </w:p>
    <w:p w14:paraId="66224D48"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4CFBA41D"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Finally the torture was over.  Both women helped me to stand.  Denise wrapped a thick diaper and plastic pants around me.  It struck me that I was going to be forced to release the water and the other contents of my colon into my diaper rather than the toilet.  My hopes </w:t>
      </w:r>
      <w:proofErr w:type="gramStart"/>
      <w:r w:rsidRPr="00F73BE3">
        <w:rPr>
          <w:rFonts w:ascii="Arial" w:hAnsi="Arial" w:cs="Arial"/>
          <w:color w:val="1E1E1E"/>
        </w:rPr>
        <w:t>raises</w:t>
      </w:r>
      <w:proofErr w:type="gramEnd"/>
      <w:r w:rsidRPr="00F73BE3">
        <w:rPr>
          <w:rFonts w:ascii="Arial" w:hAnsi="Arial" w:cs="Arial"/>
          <w:color w:val="1E1E1E"/>
        </w:rPr>
        <w:t xml:space="preserve"> as I was led to the bathroom, but I was merely told to stand in the shower.  Doris undid the nozzle and tightened the diaper.   It only took a minute for my bowels to accomplish the blessed relief.  I wept softly as I lost control. </w:t>
      </w:r>
    </w:p>
    <w:p w14:paraId="6CD3C80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13AD5FB4"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It took about ten minutes for the disgusting mess to overflow the diaper and pants.  Feeling the waste run down my leg was the most humiliating thing I had ever endured.  I overheard Doris say to Denise "keep doing this regularly and soon he will depend on it to move his bowels."  Somehow I realized that I was meant to hear this.  I was becoming more scared all tie time." </w:t>
      </w:r>
    </w:p>
    <w:p w14:paraId="7D3D47D7" w14:textId="77777777" w:rsidR="00B8147A" w:rsidRPr="00F73BE3" w:rsidRDefault="00B8147A" w:rsidP="00B8147A">
      <w:pPr>
        <w:widowControl w:val="0"/>
        <w:autoSpaceDE w:val="0"/>
        <w:autoSpaceDN w:val="0"/>
        <w:adjustRightInd w:val="0"/>
        <w:rPr>
          <w:rFonts w:ascii="Arial" w:hAnsi="Arial" w:cs="Arial"/>
          <w:color w:val="262626"/>
        </w:rPr>
      </w:pPr>
    </w:p>
    <w:p w14:paraId="32F9FFF0"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While the humiliation of being made to soil my diaper uncontrollably was shocking, the realization that Denise had at least one ally in my being dominated frightened me even more. I had begun to make a plan of complaining about Denise to someone. But Doris seemed to be her mentor. In fact, the way she talked to both me and Denise made it clear that she was more than just a teacher to Denise.</w:t>
      </w:r>
    </w:p>
    <w:p w14:paraId="3BDC6557" w14:textId="77777777" w:rsidR="00B8147A" w:rsidRPr="00F73BE3" w:rsidRDefault="00B8147A" w:rsidP="00B8147A">
      <w:pPr>
        <w:widowControl w:val="0"/>
        <w:autoSpaceDE w:val="0"/>
        <w:autoSpaceDN w:val="0"/>
        <w:adjustRightInd w:val="0"/>
        <w:rPr>
          <w:rFonts w:ascii="Arial" w:hAnsi="Arial" w:cs="Arial"/>
          <w:color w:val="1E1E1E"/>
        </w:rPr>
      </w:pPr>
    </w:p>
    <w:p w14:paraId="11289B91"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After about twenty minutes Denise slipped into she shower stall with me. She had stripped naked. "This is not for your enjoyment. It is just easier to wash myself than my clothes." She pulled my plastic pants down, releasing a torrent of disgusting brown colored liquid. The smell almost made me barf. My diaper </w:t>
      </w:r>
      <w:r w:rsidRPr="00F73BE3">
        <w:rPr>
          <w:rFonts w:ascii="Arial" w:hAnsi="Arial" w:cs="Arial"/>
          <w:color w:val="1E1E1E"/>
        </w:rPr>
        <w:lastRenderedPageBreak/>
        <w:t>was untapped as she disposed of most of the solids in the toilet. To my eternal shame, another small watery amount erupted involuntarily from my tortured asshole.</w:t>
      </w:r>
    </w:p>
    <w:p w14:paraId="5DE4BECC" w14:textId="77777777" w:rsidR="00B8147A" w:rsidRPr="00F73BE3" w:rsidRDefault="00B8147A" w:rsidP="00B8147A">
      <w:pPr>
        <w:widowControl w:val="0"/>
        <w:autoSpaceDE w:val="0"/>
        <w:autoSpaceDN w:val="0"/>
        <w:adjustRightInd w:val="0"/>
        <w:rPr>
          <w:rFonts w:ascii="Arial" w:hAnsi="Arial" w:cs="Arial"/>
          <w:color w:val="1E1E1E"/>
        </w:rPr>
      </w:pPr>
    </w:p>
    <w:p w14:paraId="2B788FFF"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"It's OK, sweetie. Many patients need colon therapy to stay regular. But we need to get you on a schedule of pooping which can be regulated." Regulated? What the hell was that?</w:t>
      </w:r>
    </w:p>
    <w:p w14:paraId="4B38F517" w14:textId="77777777" w:rsidR="00B8147A" w:rsidRPr="00F73BE3" w:rsidRDefault="00B8147A" w:rsidP="00B8147A">
      <w:pPr>
        <w:widowControl w:val="0"/>
        <w:autoSpaceDE w:val="0"/>
        <w:autoSpaceDN w:val="0"/>
        <w:adjustRightInd w:val="0"/>
        <w:rPr>
          <w:rFonts w:ascii="Arial" w:hAnsi="Arial" w:cs="Arial"/>
          <w:color w:val="1E1E1E"/>
        </w:rPr>
      </w:pPr>
    </w:p>
    <w:p w14:paraId="631F49D2"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She used the spray to wash away the worst of the mess. Luckily, there was an exhaust fan in the room. Or maybe my nose had become used to the gross smell. Next she cleaned me and touched up her shave job on my crotch. I was rinsed off and a thick layer of rash cream applied. "Good boys get their diapers changed soon after they poop. Bad boys have to sit in it. It would be a shame if you were to develop a diaper rash. They can itch horribly. Too bad you won't be able to scratch!" Her seeming apology was delivered in a sarcastic tone.</w:t>
      </w:r>
    </w:p>
    <w:p w14:paraId="425FEEA8" w14:textId="77777777" w:rsidR="00B8147A" w:rsidRPr="00F73BE3" w:rsidRDefault="00B8147A" w:rsidP="00B8147A">
      <w:pPr>
        <w:widowControl w:val="0"/>
        <w:autoSpaceDE w:val="0"/>
        <w:autoSpaceDN w:val="0"/>
        <w:adjustRightInd w:val="0"/>
        <w:rPr>
          <w:rFonts w:ascii="Arial" w:hAnsi="Arial" w:cs="Arial"/>
          <w:color w:val="1E1E1E"/>
        </w:rPr>
      </w:pPr>
    </w:p>
    <w:p w14:paraId="7553760D"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New diapers were taped around me and pants were replaced. Denise led me back out to the living room where Doris checked her diaper applying job. "Denise, that is good as usual. He needs to go back to his bed. The enema can be rather exhausting." She was correct about that. I was secured to the bed again. The last thing I heard was Doris saying "I brought some wine. Let's open it and enjoy." I slept again.</w:t>
      </w:r>
    </w:p>
    <w:p w14:paraId="1DE4B474" w14:textId="77777777" w:rsidR="00B8147A" w:rsidRPr="00F73BE3" w:rsidRDefault="00B8147A" w:rsidP="00B8147A">
      <w:pPr>
        <w:widowControl w:val="0"/>
        <w:autoSpaceDE w:val="0"/>
        <w:autoSpaceDN w:val="0"/>
        <w:adjustRightInd w:val="0"/>
        <w:rPr>
          <w:rFonts w:ascii="Arial" w:hAnsi="Arial" w:cs="Arial"/>
          <w:color w:val="1E1E1E"/>
        </w:rPr>
      </w:pPr>
    </w:p>
    <w:p w14:paraId="69EB96FC"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I woke several hours later. I could hear the two nurses giggling across the room. They were having fun. I was envious. Soon I became aware that the last of my enema had leaked into my diaper as I slept. Wetting was one thing, but losing bowel control was truly alarming me.</w:t>
      </w:r>
    </w:p>
    <w:p w14:paraId="0E0C4161" w14:textId="77777777" w:rsidR="00B8147A" w:rsidRPr="00F73BE3" w:rsidRDefault="00B8147A" w:rsidP="00B8147A">
      <w:pPr>
        <w:widowControl w:val="0"/>
        <w:autoSpaceDE w:val="0"/>
        <w:autoSpaceDN w:val="0"/>
        <w:adjustRightInd w:val="0"/>
        <w:rPr>
          <w:rFonts w:ascii="Arial" w:hAnsi="Arial" w:cs="Arial"/>
          <w:color w:val="1E1E1E"/>
        </w:rPr>
      </w:pPr>
    </w:p>
    <w:p w14:paraId="0734D512"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The ladies were on the couch in my view. Doris had her hand in Denise's crotch as my ex and perhaps current </w:t>
      </w:r>
      <w:proofErr w:type="gramStart"/>
      <w:r w:rsidRPr="00F73BE3">
        <w:rPr>
          <w:rFonts w:ascii="Arial" w:hAnsi="Arial" w:cs="Arial"/>
          <w:color w:val="1E1E1E"/>
        </w:rPr>
        <w:t>girlfriend were</w:t>
      </w:r>
      <w:proofErr w:type="gramEnd"/>
      <w:r w:rsidRPr="00F73BE3">
        <w:rPr>
          <w:rFonts w:ascii="Arial" w:hAnsi="Arial" w:cs="Arial"/>
          <w:color w:val="1E1E1E"/>
        </w:rPr>
        <w:t xml:space="preserve"> kissing. The only thing keeping me from wetting also was me erection as I watched. I have the fantasy of many a guy, hoping to watch two attractive women pleasure each other. Although I was still gagged, I must have made enough noise to attract attention. Doris looked at me and grinned. "ALL instruction doesn't take place in class. Men are weak. Denise will learn to control you so you can reach your true potential."</w:t>
      </w:r>
    </w:p>
    <w:p w14:paraId="10DEDB2C" w14:textId="77777777" w:rsidR="00B8147A" w:rsidRPr="00F73BE3" w:rsidRDefault="00B8147A" w:rsidP="00B8147A">
      <w:pPr>
        <w:widowControl w:val="0"/>
        <w:autoSpaceDE w:val="0"/>
        <w:autoSpaceDN w:val="0"/>
        <w:adjustRightInd w:val="0"/>
        <w:rPr>
          <w:rFonts w:ascii="Arial" w:hAnsi="Arial" w:cs="Arial"/>
          <w:color w:val="1E1E1E"/>
        </w:rPr>
      </w:pPr>
    </w:p>
    <w:p w14:paraId="508AF356"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They got up and crossed the room to my bed. Denise checked my diaper and saw the enema aftereffects and laughed. I was totally erect and she played with me as Doris whispered in my ear. "Yes, I am a lesbian. Men are inferior creatures and I am helping Denise and you get together. Soon you will acknowledge your subservience and need for Denise and your diapers. When you get better, I have promised her to teach you how to make love to a woman with your mouth. I never let a man's dick near my pussy, but your lips and tongue will do just as well."</w:t>
      </w:r>
    </w:p>
    <w:p w14:paraId="7DA60799" w14:textId="77777777" w:rsidR="00B8147A" w:rsidRPr="00F73BE3" w:rsidRDefault="00B8147A" w:rsidP="00B8147A">
      <w:pPr>
        <w:widowControl w:val="0"/>
        <w:autoSpaceDE w:val="0"/>
        <w:autoSpaceDN w:val="0"/>
        <w:adjustRightInd w:val="0"/>
        <w:rPr>
          <w:rFonts w:ascii="Arial" w:hAnsi="Arial" w:cs="Arial"/>
          <w:color w:val="1E1E1E"/>
        </w:rPr>
      </w:pPr>
    </w:p>
    <w:p w14:paraId="657E8538"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Denise added "now, sweetie pie, did you enjoy your enema? Did having three quarts gush from your ass turn you on?" I shook my head no. "That's OK, it turned us on. In fact, I think I need some loving. And since you are tied up at </w:t>
      </w:r>
      <w:r w:rsidRPr="00F73BE3">
        <w:rPr>
          <w:rFonts w:ascii="Arial" w:hAnsi="Arial" w:cs="Arial"/>
          <w:color w:val="1E1E1E"/>
        </w:rPr>
        <w:lastRenderedPageBreak/>
        <w:t xml:space="preserve">the moment", she paused to laugh, "Us ladies will have to take care of it ourselves. </w:t>
      </w:r>
      <w:proofErr w:type="gramStart"/>
      <w:r w:rsidRPr="00F73BE3">
        <w:rPr>
          <w:rFonts w:ascii="Arial" w:hAnsi="Arial" w:cs="Arial"/>
          <w:color w:val="1E1E1E"/>
        </w:rPr>
        <w:t>would</w:t>
      </w:r>
      <w:proofErr w:type="gramEnd"/>
      <w:r w:rsidRPr="00F73BE3">
        <w:rPr>
          <w:rFonts w:ascii="Arial" w:hAnsi="Arial" w:cs="Arial"/>
          <w:color w:val="1E1E1E"/>
        </w:rPr>
        <w:t xml:space="preserve"> you like to watch?" Nod.</w:t>
      </w:r>
    </w:p>
    <w:p w14:paraId="41C9B34C" w14:textId="77777777" w:rsidR="00B8147A" w:rsidRPr="00F73BE3" w:rsidRDefault="00B8147A" w:rsidP="00B8147A">
      <w:pPr>
        <w:widowControl w:val="0"/>
        <w:autoSpaceDE w:val="0"/>
        <w:autoSpaceDN w:val="0"/>
        <w:adjustRightInd w:val="0"/>
        <w:rPr>
          <w:rFonts w:ascii="Arial" w:hAnsi="Arial" w:cs="Arial"/>
          <w:color w:val="1E1E1E"/>
        </w:rPr>
      </w:pPr>
    </w:p>
    <w:p w14:paraId="71F05169"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They walked to the couch shedding clothes as they went. Doris had a well rounded body anyone would admire. They unhooked each others' bras and proceed to 69 until both climaxed. Denise soon came over and asked "Did you like the show? By the size of your normally puny dick, it seems so. If I get you off, will you promise to obey me?" I was so crazed with lust and unable to do anything about it, so I nodded agreement. Denise folded the diaper over my erection and made me come in about 30 seconds.</w:t>
      </w:r>
    </w:p>
    <w:p w14:paraId="2B700B14" w14:textId="77777777" w:rsidR="00B8147A" w:rsidRPr="00F73BE3" w:rsidRDefault="00B8147A" w:rsidP="00B8147A">
      <w:pPr>
        <w:widowControl w:val="0"/>
        <w:autoSpaceDE w:val="0"/>
        <w:autoSpaceDN w:val="0"/>
        <w:adjustRightInd w:val="0"/>
        <w:rPr>
          <w:rFonts w:ascii="Arial" w:hAnsi="Arial" w:cs="Arial"/>
          <w:color w:val="1E1E1E"/>
        </w:rPr>
      </w:pPr>
    </w:p>
    <w:p w14:paraId="0465C15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Doris chimed in "now Denise will care for you. She will decide on diaper changes. She will feed you and give you your meds. You don't have any clue how bad you hurt her feelings. She wept in my arms for weeks. You could have had a great life together, now you will be together in your own 'special' way. After all, how many young men with a killer body have to wear diapers? Now if I remove your gag, will you be quiet?" I nodded.</w:t>
      </w:r>
    </w:p>
    <w:p w14:paraId="4EB67CCC" w14:textId="77777777" w:rsidR="00B8147A" w:rsidRPr="00F73BE3" w:rsidRDefault="00B8147A" w:rsidP="00B8147A">
      <w:pPr>
        <w:widowControl w:val="0"/>
        <w:autoSpaceDE w:val="0"/>
        <w:autoSpaceDN w:val="0"/>
        <w:adjustRightInd w:val="0"/>
        <w:rPr>
          <w:rFonts w:ascii="Arial" w:hAnsi="Arial" w:cs="Arial"/>
          <w:color w:val="1E1E1E"/>
        </w:rPr>
      </w:pPr>
    </w:p>
    <w:p w14:paraId="49DE6A50"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Denise brought me a glass of water and my meds. I was thirsty so I drank two large glassed of the funny tasting water. She spooned what appeared to be oatmeal into my mouth. It was very filling. More liquid followed. Next the two changed me. They chuckled at the light brown stain in the back. "Luckily </w:t>
      </w:r>
      <w:proofErr w:type="spellStart"/>
      <w:r w:rsidRPr="00F73BE3">
        <w:rPr>
          <w:rFonts w:ascii="Arial" w:hAnsi="Arial" w:cs="Arial"/>
          <w:color w:val="1E1E1E"/>
        </w:rPr>
        <w:t>thid</w:t>
      </w:r>
      <w:proofErr w:type="spellEnd"/>
      <w:r w:rsidRPr="00F73BE3">
        <w:rPr>
          <w:rFonts w:ascii="Arial" w:hAnsi="Arial" w:cs="Arial"/>
          <w:color w:val="1E1E1E"/>
        </w:rPr>
        <w:t xml:space="preserve"> was the last of your three quarts so it was almost clear."</w:t>
      </w:r>
    </w:p>
    <w:p w14:paraId="74A14E7C" w14:textId="77777777" w:rsidR="00B8147A" w:rsidRPr="00F73BE3" w:rsidRDefault="00B8147A" w:rsidP="00B8147A">
      <w:pPr>
        <w:widowControl w:val="0"/>
        <w:autoSpaceDE w:val="0"/>
        <w:autoSpaceDN w:val="0"/>
        <w:adjustRightInd w:val="0"/>
        <w:rPr>
          <w:rFonts w:ascii="Arial" w:hAnsi="Arial" w:cs="Arial"/>
          <w:color w:val="1E1E1E"/>
        </w:rPr>
      </w:pPr>
    </w:p>
    <w:p w14:paraId="6B4CD990"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Soon the lights were lowered and I heard Doris leave. I was soon sleeping deeply. </w:t>
      </w:r>
    </w:p>
    <w:p w14:paraId="7E436684" w14:textId="77777777" w:rsidR="00B8147A" w:rsidRPr="00F73BE3" w:rsidRDefault="00B8147A" w:rsidP="00B8147A">
      <w:pPr>
        <w:widowControl w:val="0"/>
        <w:autoSpaceDE w:val="0"/>
        <w:autoSpaceDN w:val="0"/>
        <w:adjustRightInd w:val="0"/>
        <w:rPr>
          <w:rFonts w:ascii="Arial" w:hAnsi="Arial" w:cs="Arial"/>
          <w:color w:val="1E1E1E"/>
        </w:rPr>
      </w:pPr>
    </w:p>
    <w:p w14:paraId="7AC0C3DF" w14:textId="77777777" w:rsidR="00B8147A" w:rsidRPr="00F73BE3" w:rsidRDefault="00B8147A" w:rsidP="00B8147A">
      <w:pPr>
        <w:widowControl w:val="0"/>
        <w:tabs>
          <w:tab w:val="left" w:pos="220"/>
          <w:tab w:val="left" w:pos="720"/>
        </w:tabs>
        <w:autoSpaceDE w:val="0"/>
        <w:autoSpaceDN w:val="0"/>
        <w:adjustRightInd w:val="0"/>
        <w:rPr>
          <w:rFonts w:ascii="Arial" w:hAnsi="Arial" w:cs="Arial"/>
          <w:color w:val="262626"/>
        </w:rPr>
      </w:pPr>
      <w:r w:rsidRPr="00F73BE3">
        <w:rPr>
          <w:rFonts w:ascii="Arial" w:hAnsi="Arial" w:cs="Arial"/>
          <w:color w:val="1E1E1E"/>
        </w:rPr>
        <w:t xml:space="preserve">I was groggy upon waking.  There seemed to be </w:t>
      </w:r>
      <w:proofErr w:type="gramStart"/>
      <w:r w:rsidRPr="00F73BE3">
        <w:rPr>
          <w:rFonts w:ascii="Arial" w:hAnsi="Arial" w:cs="Arial"/>
          <w:color w:val="1E1E1E"/>
        </w:rPr>
        <w:t>a wetness</w:t>
      </w:r>
      <w:proofErr w:type="gramEnd"/>
      <w:r w:rsidRPr="00F73BE3">
        <w:rPr>
          <w:rFonts w:ascii="Arial" w:hAnsi="Arial" w:cs="Arial"/>
          <w:color w:val="1E1E1E"/>
        </w:rPr>
        <w:t xml:space="preserve"> in my diaper and I realized that I must have lost control over the remainder of my enema.  I still had to pee and Denise was nowhere to be seen.  So I had to let go in my damp diaper.  It was not as difficult as the first time and this worried me.  Was she planning on my losing control of both functions?</w:t>
      </w:r>
    </w:p>
    <w:p w14:paraId="50272DD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0A162CE8"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Soon there was a loud ringing in my ears which I identified as the doorbell.  Denise had risen and went to the door, bidding the person to enter.  Much to my surprise and dismay, it was my sister Susan.  Actually, she was my step-sister and all the stories about "wicked stepsisters" had some truth.  She was eight years older than me.  My mother had seduced her father away from her mother and I had been resented by Susan ever since.  I remember once she spilled water in my bed when I was about six and claimed I had wet.  I had to sleep with a plastic sheet on my bed for months. </w:t>
      </w:r>
    </w:p>
    <w:p w14:paraId="0FC582AC"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2732B16A"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"Well </w:t>
      </w:r>
      <w:proofErr w:type="spellStart"/>
      <w:r w:rsidRPr="00F73BE3">
        <w:rPr>
          <w:rFonts w:ascii="Arial" w:hAnsi="Arial" w:cs="Arial"/>
          <w:color w:val="1E1E1E"/>
        </w:rPr>
        <w:t>well</w:t>
      </w:r>
      <w:proofErr w:type="spellEnd"/>
      <w:r w:rsidRPr="00F73BE3">
        <w:rPr>
          <w:rFonts w:ascii="Arial" w:hAnsi="Arial" w:cs="Arial"/>
          <w:color w:val="1E1E1E"/>
        </w:rPr>
        <w:t xml:space="preserve">.  What do we have here?"  She proceeded to draw down my sheet exposing my diaper.  "Looks like you are in the diapers you deserve.  You have acted like a spoiled brat since you were a child.  Your mother was such a bitch to break up our nice family.  Since both your parents are gone, I am your closest relative.  Denise here has informed me of your situation and the fact that you tried to leave her.  She is the best you could ever hope for as a woman.  I have signed your medical power-of-attorney over to her.  She is best equipped to decide your treatment in the near future.  Maybe she will </w:t>
      </w:r>
      <w:r w:rsidRPr="00F73BE3">
        <w:rPr>
          <w:rFonts w:ascii="Arial" w:hAnsi="Arial" w:cs="Arial"/>
          <w:color w:val="1E1E1E"/>
        </w:rPr>
        <w:lastRenderedPageBreak/>
        <w:t>make you the helpless wetter you were when you were young."</w:t>
      </w:r>
    </w:p>
    <w:p w14:paraId="5ECCFA6F"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78B066BD"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Susan was a high powered business executive on the coast and. as she informed me, had taken time from her busy schedule to visit me.  She was dressed for success in a navy blue business suit, off-black hose, and heels.  </w:t>
      </w:r>
      <w:proofErr w:type="gramStart"/>
      <w:r w:rsidRPr="00F73BE3">
        <w:rPr>
          <w:rFonts w:ascii="Arial" w:hAnsi="Arial" w:cs="Arial"/>
          <w:color w:val="1E1E1E"/>
        </w:rPr>
        <w:t>The sex/exec look.</w:t>
      </w:r>
      <w:proofErr w:type="gramEnd"/>
      <w:r w:rsidRPr="00F73BE3">
        <w:rPr>
          <w:rFonts w:ascii="Arial" w:hAnsi="Arial" w:cs="Arial"/>
          <w:color w:val="1E1E1E"/>
        </w:rPr>
        <w:t>  She continued</w:t>
      </w:r>
      <w:proofErr w:type="gramStart"/>
      <w:r w:rsidRPr="00F73BE3">
        <w:rPr>
          <w:rFonts w:ascii="Arial" w:hAnsi="Arial" w:cs="Arial"/>
          <w:color w:val="1E1E1E"/>
        </w:rPr>
        <w:t>  "</w:t>
      </w:r>
      <w:proofErr w:type="gramEnd"/>
      <w:r w:rsidRPr="00F73BE3">
        <w:rPr>
          <w:rFonts w:ascii="Arial" w:hAnsi="Arial" w:cs="Arial"/>
          <w:color w:val="1E1E1E"/>
        </w:rPr>
        <w:t xml:space="preserve">I remember you sneaking into my bedroom and looking through my drawers.  It took me a while to realize that the missing panties had been stolen by you.  So now you can see but not touch what my lingerie looks like on me."  She removed her jacket and blouse showing a sexy black underwire bra.  Next she unhooked her skirt and let it to the floor slowly.  My cock tried to get erect in the diaper as she revealed a navy thong and a garter belt.  She gave a similar bump and grind as Denise had done.  "I know you like this.  I can see your disgusting thing is hard, just like it was when you came in my undies.  That was so gross.  Your mama protected you but Denise realizes what a little pervert you are."  She was rubbing me through the diaper as she was saying </w:t>
      </w:r>
      <w:proofErr w:type="gramStart"/>
      <w:r w:rsidRPr="00F73BE3">
        <w:rPr>
          <w:rFonts w:ascii="Arial" w:hAnsi="Arial" w:cs="Arial"/>
          <w:color w:val="1E1E1E"/>
        </w:rPr>
        <w:t>this,</w:t>
      </w:r>
      <w:proofErr w:type="gramEnd"/>
      <w:r w:rsidRPr="00F73BE3">
        <w:rPr>
          <w:rFonts w:ascii="Arial" w:hAnsi="Arial" w:cs="Arial"/>
          <w:color w:val="1E1E1E"/>
        </w:rPr>
        <w:t xml:space="preserve"> soon she stopped just short of my ejaculation.  I could see Denise watching us and laughing. </w:t>
      </w:r>
    </w:p>
    <w:p w14:paraId="22624883"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2F849A24"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Susan donned her blouse and skirt and sat to coffee with my nurse.  They had always gotten along well, although Susan had warned her of my strange tastes.  Denise had thought nothing of it when we were in love, but now she had no scruples about using them to dominate </w:t>
      </w:r>
      <w:proofErr w:type="gramStart"/>
      <w:r w:rsidRPr="00F73BE3">
        <w:rPr>
          <w:rFonts w:ascii="Arial" w:hAnsi="Arial" w:cs="Arial"/>
          <w:color w:val="1E1E1E"/>
        </w:rPr>
        <w:t>me . </w:t>
      </w:r>
      <w:proofErr w:type="gramEnd"/>
      <w:r w:rsidRPr="00F73BE3">
        <w:rPr>
          <w:rFonts w:ascii="Arial" w:hAnsi="Arial" w:cs="Arial"/>
          <w:color w:val="1E1E1E"/>
        </w:rPr>
        <w:t xml:space="preserve"> It was pretty obvious that Susan agreed.  "I will file the papers at the courthouse on my way out of town.  Perhaps my baby brother is turning back into a baby!" </w:t>
      </w:r>
    </w:p>
    <w:p w14:paraId="0D1A14AC"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3C97C9CD"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Denise showed her to the door and turned and grinned.  "See, you should have stayed with me.  Now you have no choice!  I am your legal guardian for the foreseeable future!  </w:t>
      </w:r>
      <w:proofErr w:type="gramStart"/>
      <w:r w:rsidRPr="00F73BE3">
        <w:rPr>
          <w:rFonts w:ascii="Arial" w:hAnsi="Arial" w:cs="Arial"/>
          <w:color w:val="1E1E1E"/>
        </w:rPr>
        <w:t>How fun!"</w:t>
      </w:r>
      <w:proofErr w:type="gramEnd"/>
      <w:r w:rsidRPr="00F73BE3">
        <w:rPr>
          <w:rFonts w:ascii="Arial" w:hAnsi="Arial" w:cs="Arial"/>
          <w:color w:val="1E1E1E"/>
        </w:rPr>
        <w:t>  Somehow I doubted that I would be having as much "fun" as her.</w:t>
      </w:r>
    </w:p>
    <w:p w14:paraId="2625839C"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w:t>
      </w:r>
    </w:p>
    <w:p w14:paraId="0836ABC0"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My gag was removed for feeding and hydrating.  She warned me that any noise would be punished.  I was in shock as I contemplated the near future.  How could I get out of the clutches of this revenge minded bitch?  But I dare not ask, as I had already tasted her punishments.  I had no doubt I would experience more soon.</w:t>
      </w:r>
    </w:p>
    <w:p w14:paraId="3467A171" w14:textId="77777777" w:rsidR="00B8147A" w:rsidRPr="00F73BE3" w:rsidRDefault="00B8147A" w:rsidP="00B8147A">
      <w:pPr>
        <w:widowControl w:val="0"/>
        <w:autoSpaceDE w:val="0"/>
        <w:autoSpaceDN w:val="0"/>
        <w:adjustRightInd w:val="0"/>
        <w:rPr>
          <w:rFonts w:ascii="Arial" w:hAnsi="Arial" w:cs="Arial"/>
          <w:color w:val="1E1E1E"/>
        </w:rPr>
      </w:pPr>
    </w:p>
    <w:p w14:paraId="06A94AD7"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After my "lunch" which consisted mainly of pasty thick oatmeal I was restrained in the bed again. A new gag was secured in my mouth, it had a hole in the middle which allowed me to breathe through my mouth if necessary, but it soon caused me to drool onto the thick bib around my neck. Denise announced she had to go out for a while. "Do you promise to be a good boy? I guess you don't have much choice, do you?" she teased. "Since you have been good, I will leave you with the clicker so you can watch sports. Or do you want me to leave it on the Oprah network for you?</w:t>
      </w:r>
      <w:proofErr w:type="gramStart"/>
      <w:r w:rsidRPr="00F73BE3">
        <w:rPr>
          <w:rFonts w:ascii="Arial" w:hAnsi="Arial" w:cs="Arial"/>
          <w:color w:val="1E1E1E"/>
        </w:rPr>
        <w:t>".</w:t>
      </w:r>
      <w:proofErr w:type="gramEnd"/>
      <w:r w:rsidRPr="00F73BE3">
        <w:rPr>
          <w:rFonts w:ascii="Arial" w:hAnsi="Arial" w:cs="Arial"/>
          <w:color w:val="1E1E1E"/>
        </w:rPr>
        <w:t xml:space="preserve"> I shook my head no.</w:t>
      </w:r>
    </w:p>
    <w:p w14:paraId="27A8C4F7" w14:textId="77777777" w:rsidR="00B8147A" w:rsidRPr="00F73BE3" w:rsidRDefault="00B8147A" w:rsidP="00B8147A">
      <w:pPr>
        <w:widowControl w:val="0"/>
        <w:autoSpaceDE w:val="0"/>
        <w:autoSpaceDN w:val="0"/>
        <w:adjustRightInd w:val="0"/>
        <w:rPr>
          <w:rFonts w:ascii="Arial" w:hAnsi="Arial" w:cs="Arial"/>
          <w:color w:val="1E1E1E"/>
        </w:rPr>
      </w:pPr>
    </w:p>
    <w:p w14:paraId="10990DAD"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She soon left me alone. At least I could watch something interesting on TV. I had been watching her favorites and I knew more than I ever needed about the current crop of celebrities acting like spoiled children. About an hour later my bladder started to feel full. Denise had given me plenty of liquid and </w:t>
      </w:r>
      <w:proofErr w:type="gramStart"/>
      <w:r w:rsidRPr="00F73BE3">
        <w:rPr>
          <w:rFonts w:ascii="Arial" w:hAnsi="Arial" w:cs="Arial"/>
          <w:color w:val="1E1E1E"/>
        </w:rPr>
        <w:t>mush,</w:t>
      </w:r>
      <w:proofErr w:type="gramEnd"/>
      <w:r w:rsidRPr="00F73BE3">
        <w:rPr>
          <w:rFonts w:ascii="Arial" w:hAnsi="Arial" w:cs="Arial"/>
          <w:color w:val="1E1E1E"/>
        </w:rPr>
        <w:t xml:space="preserve"> </w:t>
      </w:r>
      <w:r w:rsidRPr="00F73BE3">
        <w:rPr>
          <w:rFonts w:ascii="Arial" w:hAnsi="Arial" w:cs="Arial"/>
          <w:color w:val="1E1E1E"/>
        </w:rPr>
        <w:lastRenderedPageBreak/>
        <w:t>I hoped she would return soon. I knew I would need to pee soon no matter how hard I tried to hold it. Denise seemed to like me using my diaper. I just hoped she would come back before I needed to use the back passage. I realized that there were things in my drink which made me pee and poop more frequently. The need to drain my bladder got worse, so I took a deep breath and tried to relax. It was hard to overcome 20+ years of toilet training, so I closed my eyes and thought of a tall, cold, beer. This enabled me to let loose and my diaper was wet and warm. It actually felt kind of nice and relaxing, being protected made it convenient. I dozed off.</w:t>
      </w:r>
    </w:p>
    <w:p w14:paraId="5AAE666F" w14:textId="77777777" w:rsidR="00B8147A" w:rsidRPr="00F73BE3" w:rsidRDefault="00B8147A" w:rsidP="00B8147A">
      <w:pPr>
        <w:widowControl w:val="0"/>
        <w:autoSpaceDE w:val="0"/>
        <w:autoSpaceDN w:val="0"/>
        <w:adjustRightInd w:val="0"/>
        <w:rPr>
          <w:rFonts w:ascii="Arial" w:hAnsi="Arial" w:cs="Arial"/>
          <w:color w:val="1E1E1E"/>
        </w:rPr>
      </w:pPr>
    </w:p>
    <w:p w14:paraId="6F9CA031"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Denise returned</w:t>
      </w:r>
      <w:proofErr w:type="gramStart"/>
      <w:r w:rsidRPr="00F73BE3">
        <w:rPr>
          <w:rFonts w:ascii="Arial" w:hAnsi="Arial" w:cs="Arial"/>
          <w:color w:val="1E1E1E"/>
        </w:rPr>
        <w:t>,</w:t>
      </w:r>
      <w:proofErr w:type="gramEnd"/>
      <w:r w:rsidRPr="00F73BE3">
        <w:rPr>
          <w:rFonts w:ascii="Arial" w:hAnsi="Arial" w:cs="Arial"/>
          <w:color w:val="1E1E1E"/>
        </w:rPr>
        <w:t xml:space="preserve"> I heard the door close which woke me. She seemed excited and had something to show me. First she removed my gag and wiped my chin where I had drooled. Next she held up her hand showing me a ring on the third finger of her left hand. I was surprised and jealous. "Who is the guy? I didn't know you were seeing anyone. What is happening?" I realized I was babbling, but the thought of another man having her was disturbing.</w:t>
      </w:r>
    </w:p>
    <w:p w14:paraId="66BA58E8" w14:textId="77777777" w:rsidR="00B8147A" w:rsidRPr="00F73BE3" w:rsidRDefault="00B8147A" w:rsidP="00B8147A">
      <w:pPr>
        <w:widowControl w:val="0"/>
        <w:autoSpaceDE w:val="0"/>
        <w:autoSpaceDN w:val="0"/>
        <w:adjustRightInd w:val="0"/>
        <w:rPr>
          <w:rFonts w:ascii="Arial" w:hAnsi="Arial" w:cs="Arial"/>
          <w:color w:val="1E1E1E"/>
        </w:rPr>
      </w:pPr>
    </w:p>
    <w:p w14:paraId="15F1A5B5"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"Do not worry, my sweet. Your sister and I decided that it would look better for others if we were engaged. It gives me more credibility as your caregiver and power of attorney. Do you want to ask me anything?"</w:t>
      </w:r>
    </w:p>
    <w:p w14:paraId="726EDA08" w14:textId="77777777" w:rsidR="00B8147A" w:rsidRPr="00F73BE3" w:rsidRDefault="00B8147A" w:rsidP="00B8147A">
      <w:pPr>
        <w:widowControl w:val="0"/>
        <w:autoSpaceDE w:val="0"/>
        <w:autoSpaceDN w:val="0"/>
        <w:adjustRightInd w:val="0"/>
        <w:rPr>
          <w:rFonts w:ascii="Arial" w:hAnsi="Arial" w:cs="Arial"/>
          <w:color w:val="1E1E1E"/>
        </w:rPr>
      </w:pPr>
    </w:p>
    <w:p w14:paraId="21AF5779"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My mind reeled. I had always thought that when I proposed to a lady, it would be my decision, and I would be kneeling on the floor in front of her. Not lying helpless in a hospital bed being coerced by my former girlfriend, not to mention being in thoroughly wet diapers. Making an instant decision was too much for me in my current state. I shook my head and mumbled. Denise rubbed me through the diaper. "Think of all the fun we will have together. I will get my way eventually so you might as well submit to me. It will be so much better for you!"</w:t>
      </w:r>
    </w:p>
    <w:p w14:paraId="5EBB8C74" w14:textId="77777777" w:rsidR="00B8147A" w:rsidRPr="00F73BE3" w:rsidRDefault="00B8147A" w:rsidP="00B8147A">
      <w:pPr>
        <w:widowControl w:val="0"/>
        <w:autoSpaceDE w:val="0"/>
        <w:autoSpaceDN w:val="0"/>
        <w:adjustRightInd w:val="0"/>
        <w:rPr>
          <w:rFonts w:ascii="Arial" w:hAnsi="Arial" w:cs="Arial"/>
          <w:color w:val="1E1E1E"/>
        </w:rPr>
      </w:pPr>
    </w:p>
    <w:p w14:paraId="5C0833A0"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What the hell was happening? My sweet sensitive lover had become Nurse </w:t>
      </w:r>
      <w:proofErr w:type="spellStart"/>
      <w:r w:rsidRPr="00F73BE3">
        <w:rPr>
          <w:rFonts w:ascii="Arial" w:hAnsi="Arial" w:cs="Arial"/>
          <w:color w:val="1E1E1E"/>
        </w:rPr>
        <w:t>Ratched</w:t>
      </w:r>
      <w:proofErr w:type="spellEnd"/>
      <w:r w:rsidRPr="00F73BE3">
        <w:rPr>
          <w:rFonts w:ascii="Arial" w:hAnsi="Arial" w:cs="Arial"/>
          <w:color w:val="1E1E1E"/>
        </w:rPr>
        <w:t xml:space="preserve"> overnight. She was </w:t>
      </w:r>
      <w:proofErr w:type="gramStart"/>
      <w:r w:rsidRPr="00F73BE3">
        <w:rPr>
          <w:rFonts w:ascii="Arial" w:hAnsi="Arial" w:cs="Arial"/>
          <w:color w:val="1E1E1E"/>
        </w:rPr>
        <w:t>determine</w:t>
      </w:r>
      <w:proofErr w:type="gramEnd"/>
      <w:r w:rsidRPr="00F73BE3">
        <w:rPr>
          <w:rFonts w:ascii="Arial" w:hAnsi="Arial" w:cs="Arial"/>
          <w:color w:val="1E1E1E"/>
        </w:rPr>
        <w:t xml:space="preserve"> to have me, but I was still able to resist. I shook no again as she stopped rubbing me just short of orgasm and she replaced the gag. "So you are being stubborn, eh? This may be more fun for me, but it probably won't be to your liking." She felt my diaper and pronounced that a change could wait. No doubt she knew I would need to move my bowels soon.</w:t>
      </w:r>
    </w:p>
    <w:p w14:paraId="41B17A22" w14:textId="77777777" w:rsidR="00B8147A" w:rsidRPr="00F73BE3" w:rsidRDefault="00B8147A" w:rsidP="00B8147A">
      <w:pPr>
        <w:widowControl w:val="0"/>
        <w:autoSpaceDE w:val="0"/>
        <w:autoSpaceDN w:val="0"/>
        <w:adjustRightInd w:val="0"/>
        <w:rPr>
          <w:rFonts w:ascii="Arial" w:hAnsi="Arial" w:cs="Arial"/>
          <w:color w:val="1E1E1E"/>
        </w:rPr>
      </w:pPr>
    </w:p>
    <w:p w14:paraId="50A7519A"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I wondered what I had done. I could have taken the easy way out and co-operated. Was I being stubborn to no avail? Maybe she would at least </w:t>
      </w:r>
      <w:proofErr w:type="gramStart"/>
      <w:r w:rsidRPr="00F73BE3">
        <w:rPr>
          <w:rFonts w:ascii="Arial" w:hAnsi="Arial" w:cs="Arial"/>
          <w:color w:val="1E1E1E"/>
        </w:rPr>
        <w:t>taken</w:t>
      </w:r>
      <w:proofErr w:type="gramEnd"/>
      <w:r w:rsidRPr="00F73BE3">
        <w:rPr>
          <w:rFonts w:ascii="Arial" w:hAnsi="Arial" w:cs="Arial"/>
          <w:color w:val="1E1E1E"/>
        </w:rPr>
        <w:t xml:space="preserve"> me to the toilet to poop. I tried to hold it but soon the pressure was too great and I had to release. It felt runny and huge. She was feeding me plenty of bulk "because the pain pills constipate you". I expected a change but none came.</w:t>
      </w:r>
    </w:p>
    <w:p w14:paraId="3DF26653" w14:textId="77777777" w:rsidR="00B8147A" w:rsidRPr="00F73BE3" w:rsidRDefault="00B8147A" w:rsidP="00B8147A">
      <w:pPr>
        <w:widowControl w:val="0"/>
        <w:autoSpaceDE w:val="0"/>
        <w:autoSpaceDN w:val="0"/>
        <w:adjustRightInd w:val="0"/>
        <w:rPr>
          <w:rFonts w:ascii="Arial" w:hAnsi="Arial" w:cs="Arial"/>
          <w:color w:val="1E1E1E"/>
        </w:rPr>
      </w:pPr>
    </w:p>
    <w:p w14:paraId="174C4EC7"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Have you ever had an itch you were unable to scratch? My well filled diaper was itching and burning already. I squirmed, but could get little relief. My gag only allowed me to grunt even when I would have been yelling at full volume. Denise left me for several more hours before cleaning and changing me. "Wow! You are developing a nice rash. Let nurse rub some cream to make it feel better." I anticipated a nice soothing rash cream but my Denise was not </w:t>
      </w:r>
      <w:r w:rsidRPr="00F73BE3">
        <w:rPr>
          <w:rFonts w:ascii="Arial" w:hAnsi="Arial" w:cs="Arial"/>
          <w:color w:val="1E1E1E"/>
        </w:rPr>
        <w:lastRenderedPageBreak/>
        <w:t>done with me. I could tell by the smell she had used what we called "Wintergreen" which was used on sore muscles, etc. Every once in a while some guy on the team put it in someone else's jock strap. We had thought it funny when he suffered. But it was not funny now. My butt was burning as I moaned as loud as I could into the gag. Denise just watched and laughed. Perhaps next time you will answer my question correctly." I was left to scream my lungs out into the gag as the pain got worse.</w:t>
      </w:r>
    </w:p>
    <w:p w14:paraId="6576ECDA" w14:textId="77777777" w:rsidR="00B8147A" w:rsidRPr="00F73BE3" w:rsidRDefault="00B8147A" w:rsidP="00B8147A">
      <w:pPr>
        <w:widowControl w:val="0"/>
        <w:autoSpaceDE w:val="0"/>
        <w:autoSpaceDN w:val="0"/>
        <w:adjustRightInd w:val="0"/>
        <w:rPr>
          <w:rFonts w:ascii="Arial" w:hAnsi="Arial" w:cs="Arial"/>
          <w:color w:val="1E1E1E"/>
        </w:rPr>
      </w:pPr>
    </w:p>
    <w:p w14:paraId="1E6948C1" w14:textId="77777777" w:rsidR="00B8147A" w:rsidRPr="00F73BE3" w:rsidRDefault="00B8147A"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Eventually the pain slowly started to fade and my helpless moans grew weaker. My bowels let loose another mass making the heat start again. I realized I had wet my diaper. I had not noticed due to the pain. I wept myself to sleep. </w:t>
      </w:r>
    </w:p>
    <w:p w14:paraId="7190DB1A" w14:textId="77777777" w:rsidR="006A5389" w:rsidRPr="00F73BE3" w:rsidRDefault="006A5389" w:rsidP="00B8147A">
      <w:pPr>
        <w:widowControl w:val="0"/>
        <w:autoSpaceDE w:val="0"/>
        <w:autoSpaceDN w:val="0"/>
        <w:adjustRightInd w:val="0"/>
        <w:rPr>
          <w:rFonts w:ascii="Arial" w:hAnsi="Arial" w:cs="Arial"/>
          <w:color w:val="1E1E1E"/>
        </w:rPr>
      </w:pPr>
    </w:p>
    <w:p w14:paraId="27F807CA" w14:textId="77777777"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Denise woke me later. My diaper area was sore and painful from the salve she had used on me. I was wet and dirty, the worst part being unable to move and relieve my pain. I had to make a decision. It looked as if she and Doris had planned everything needed to keep me under her thumb. Since my sister had given her power of attorney over me as I healed, it was unlikely that I would be unable to change the situation.</w:t>
      </w:r>
    </w:p>
    <w:p w14:paraId="165C543D" w14:textId="77777777" w:rsidR="006A5389" w:rsidRPr="00F73BE3" w:rsidRDefault="006A5389" w:rsidP="00B8147A">
      <w:pPr>
        <w:widowControl w:val="0"/>
        <w:autoSpaceDE w:val="0"/>
        <w:autoSpaceDN w:val="0"/>
        <w:adjustRightInd w:val="0"/>
        <w:rPr>
          <w:rFonts w:ascii="Arial" w:hAnsi="Arial" w:cs="Arial"/>
          <w:color w:val="1E1E1E"/>
        </w:rPr>
      </w:pPr>
    </w:p>
    <w:p w14:paraId="15550452" w14:textId="77777777"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I remembered meeting her abut two years ago in a campus area bar. I had noticed her before while working out at the training facility, she worked out there also. She usually wore shimmery tights and a leotard on her toned body. I caught her looking at me from the corner of her eye, but I was too shy to speak to her. One Friday night I was drinking beer at the bar with my frat buddies as she stepped up to the bar beside me. "Buy a girl a drink?" she asked seductively. I bought her a beer and we started to talk. My shyness seemed to vanish as I found her easy to talk to. She was wearing a tight top which showed off her medium size tits and designer jeans. Soon she grabbed my hand and pulled me out onto the dance floor. I protested, unsure of my dancing ability. She assured me she would take care of everything and she did. What we did on the floor would be more closely described as rubbing against each other. At first I was embarrassed about my erection, </w:t>
      </w:r>
      <w:proofErr w:type="gramStart"/>
      <w:r w:rsidRPr="00F73BE3">
        <w:rPr>
          <w:rFonts w:ascii="Arial" w:hAnsi="Arial" w:cs="Arial"/>
          <w:color w:val="1E1E1E"/>
        </w:rPr>
        <w:t>then</w:t>
      </w:r>
      <w:proofErr w:type="gramEnd"/>
      <w:r w:rsidRPr="00F73BE3">
        <w:rPr>
          <w:rFonts w:ascii="Arial" w:hAnsi="Arial" w:cs="Arial"/>
          <w:color w:val="1E1E1E"/>
        </w:rPr>
        <w:t xml:space="preserve"> I realized that she had planned it that way. She reached down and rubbed my boner through my jeans, murmuring in my ear "I didn't think you are gay." She turned and guided my mouth to hers. We swayed to the music with our lips locked together, fondling each other. The song ended and she invited me back to her place. My buddies gave me the thumbs up as we left. Denise laughed and grabbed my hand.</w:t>
      </w:r>
    </w:p>
    <w:p w14:paraId="28A68CCA" w14:textId="77777777" w:rsidR="006A5389" w:rsidRPr="00F73BE3" w:rsidRDefault="006A5389" w:rsidP="00B8147A">
      <w:pPr>
        <w:widowControl w:val="0"/>
        <w:autoSpaceDE w:val="0"/>
        <w:autoSpaceDN w:val="0"/>
        <w:adjustRightInd w:val="0"/>
        <w:rPr>
          <w:rFonts w:ascii="Arial" w:hAnsi="Arial" w:cs="Arial"/>
          <w:color w:val="1E1E1E"/>
        </w:rPr>
      </w:pPr>
    </w:p>
    <w:p w14:paraId="339395BA" w14:textId="77777777"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We had both walked to the club. Her apartment was about a 15 minute stroll. Halfway there I had to pee. She noticed me squirming and asked what </w:t>
      </w:r>
      <w:proofErr w:type="gramStart"/>
      <w:r w:rsidRPr="00F73BE3">
        <w:rPr>
          <w:rFonts w:ascii="Arial" w:hAnsi="Arial" w:cs="Arial"/>
          <w:color w:val="1E1E1E"/>
        </w:rPr>
        <w:t>was the problem</w:t>
      </w:r>
      <w:proofErr w:type="gramEnd"/>
      <w:r w:rsidRPr="00F73BE3">
        <w:rPr>
          <w:rFonts w:ascii="Arial" w:hAnsi="Arial" w:cs="Arial"/>
          <w:color w:val="1E1E1E"/>
        </w:rPr>
        <w:t xml:space="preserve">. Somewhat ashamed of myself, I told her my issue. I had forgotten to visit the used beer facilities before we left because she had rushed me. We walked faster, but it was no use. My bladder gave way about five minutes from her place. I was mortified. This </w:t>
      </w:r>
      <w:proofErr w:type="spellStart"/>
      <w:r w:rsidRPr="00F73BE3">
        <w:rPr>
          <w:rFonts w:ascii="Arial" w:hAnsi="Arial" w:cs="Arial"/>
          <w:color w:val="1E1E1E"/>
        </w:rPr>
        <w:t>hottie</w:t>
      </w:r>
      <w:proofErr w:type="spellEnd"/>
      <w:r w:rsidRPr="00F73BE3">
        <w:rPr>
          <w:rFonts w:ascii="Arial" w:hAnsi="Arial" w:cs="Arial"/>
          <w:color w:val="1E1E1E"/>
        </w:rPr>
        <w:t xml:space="preserve"> I had lusted over had chosen me for at least the night, but I had disgraced myself. I was certain she wanted no more to do with someone who couldn't control his pee. I had never been more embarrassed in my life.</w:t>
      </w:r>
    </w:p>
    <w:p w14:paraId="51FE028A" w14:textId="77777777"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She turned and looked in my eyes.</w:t>
      </w:r>
    </w:p>
    <w:p w14:paraId="0A7509B8" w14:textId="18B45468"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lastRenderedPageBreak/>
        <w:t>"It's OK, I am a nurse. I have seen much worse than this. Let's get you cleaned up." Fortunately we saw nobody on the rest of our walk. Soon we entered her place.</w:t>
      </w:r>
    </w:p>
    <w:p w14:paraId="5916DF50" w14:textId="77777777" w:rsidR="006A5389" w:rsidRPr="00F73BE3" w:rsidRDefault="006A5389" w:rsidP="00B8147A">
      <w:pPr>
        <w:widowControl w:val="0"/>
        <w:autoSpaceDE w:val="0"/>
        <w:autoSpaceDN w:val="0"/>
        <w:adjustRightInd w:val="0"/>
        <w:rPr>
          <w:rFonts w:ascii="Arial" w:hAnsi="Arial" w:cs="Arial"/>
          <w:color w:val="1E1E1E"/>
        </w:rPr>
      </w:pPr>
    </w:p>
    <w:p w14:paraId="6E94563B" w14:textId="3545EB8F"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My pant legs were very soggy on the insides and dripped into my shoes and socks. Denise led me to the bathroom and helped me strip. She took a warm washcloth and cleaned my lower body, causing my hard-on to return. She seemed to enjoy it. I was directed to finish peeing if needed. I had emptied myself. While I had had some minor leaks before, I had never had such a large accident before. To my surprise, Denise had not been grossed out. She kissed me and sat herself on the throne as I heard her let loose her beer residue. She stood and led me to the bedroom. We made love for several hours until we were both exhausted. Both of us slept deeply.</w:t>
      </w:r>
    </w:p>
    <w:p w14:paraId="217AA314" w14:textId="77777777"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In the morning she made coffee and gave me two aspirin. I was not really hung over so the memory of last night remained. A sexy lady had seen me pee my pants and was not turned off! But in the light of day, things seemed different. She looked fresh and alert as she kissed my lips.</w:t>
      </w:r>
    </w:p>
    <w:p w14:paraId="247B7F99" w14:textId="78CEEC23"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 xml:space="preserve">"Go take a shower and get cleaned up." I did so. As I was drying off, she informed me that she had forgotten to rinse out my pants and briefs last night. "You cannot walk home smelling like urine. Here </w:t>
      </w:r>
      <w:proofErr w:type="gramStart"/>
      <w:r w:rsidRPr="00F73BE3">
        <w:rPr>
          <w:rFonts w:ascii="Arial" w:hAnsi="Arial" w:cs="Arial"/>
          <w:color w:val="1E1E1E"/>
        </w:rPr>
        <w:t>are a pair</w:t>
      </w:r>
      <w:proofErr w:type="gramEnd"/>
      <w:r w:rsidRPr="00F73BE3">
        <w:rPr>
          <w:rFonts w:ascii="Arial" w:hAnsi="Arial" w:cs="Arial"/>
          <w:color w:val="1E1E1E"/>
        </w:rPr>
        <w:t xml:space="preserve"> of my running tights and some sandals to wear home. You can bring them back to me tonight and I will wash your clothes. Dress nicely as we are going out to dinner. By the way, your legs look sexy as heel in those tights. Your nice legs are what attracted me to you."</w:t>
      </w:r>
    </w:p>
    <w:p w14:paraId="552173CA" w14:textId="77777777" w:rsidR="006A5389" w:rsidRPr="00F73BE3" w:rsidRDefault="006A5389" w:rsidP="00B8147A">
      <w:pPr>
        <w:widowControl w:val="0"/>
        <w:autoSpaceDE w:val="0"/>
        <w:autoSpaceDN w:val="0"/>
        <w:adjustRightInd w:val="0"/>
        <w:rPr>
          <w:rFonts w:ascii="Arial" w:hAnsi="Arial" w:cs="Arial"/>
          <w:color w:val="1E1E1E"/>
        </w:rPr>
      </w:pPr>
    </w:p>
    <w:p w14:paraId="39EDC311" w14:textId="77777777"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So our relationship had started. We had made love in so very many ways. I had made no commitment to her, sidestepping her hints of a future together. Then I had seduced by the campus beauty named Naomi. She had reluctantly let me end our relationship. I had avoided any entanglements in preparation for my upcoming European tour. But that had fallen by the wayside with my injury.</w:t>
      </w:r>
    </w:p>
    <w:p w14:paraId="7C7A4A02" w14:textId="77777777" w:rsidR="006A5389" w:rsidRPr="00F73BE3" w:rsidRDefault="006A5389" w:rsidP="00B8147A">
      <w:pPr>
        <w:widowControl w:val="0"/>
        <w:autoSpaceDE w:val="0"/>
        <w:autoSpaceDN w:val="0"/>
        <w:adjustRightInd w:val="0"/>
        <w:rPr>
          <w:rFonts w:ascii="Arial" w:hAnsi="Arial" w:cs="Arial"/>
          <w:color w:val="1E1E1E"/>
        </w:rPr>
      </w:pPr>
    </w:p>
    <w:p w14:paraId="5CCD1F58" w14:textId="77777777"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Denise proceeded to finally change my dirty, wet, and painful diaper. She rubbed a large amount of rash cream on me. That soothed my discomfort. She spread out a diaper under me and rubbed me to arousal. I realized that I had two choices. I could agree to her marriage proposal and be pampered for the near future. Or I would be subtly punished until I agreed. I gave up. She rubbed me and asked me again.</w:t>
      </w:r>
    </w:p>
    <w:p w14:paraId="49B0C657" w14:textId="44384EC2"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"Jim, will you marry me?"</w:t>
      </w:r>
    </w:p>
    <w:p w14:paraId="18B025ED" w14:textId="77777777"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"Yes, my dear. I made a mistake before and I want you."</w:t>
      </w:r>
    </w:p>
    <w:p w14:paraId="033347D7" w14:textId="77777777"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"That is great! Let me show you how much fun we will have!" She adjusted the bed so she could kneel over me and slide my erect dick into her waiting pussy. She kissed me and asked, "Now, that wasn't so bad, was it?" I had to agree as I ejaculated what seemed like a quart of semen inside her. She grinned and said, "</w:t>
      </w:r>
      <w:proofErr w:type="gramStart"/>
      <w:r w:rsidRPr="00F73BE3">
        <w:rPr>
          <w:rFonts w:ascii="Arial" w:hAnsi="Arial" w:cs="Arial"/>
          <w:color w:val="1E1E1E"/>
        </w:rPr>
        <w:t>good</w:t>
      </w:r>
      <w:proofErr w:type="gramEnd"/>
      <w:r w:rsidRPr="00F73BE3">
        <w:rPr>
          <w:rFonts w:ascii="Arial" w:hAnsi="Arial" w:cs="Arial"/>
          <w:color w:val="1E1E1E"/>
        </w:rPr>
        <w:t xml:space="preserve"> thing I am on the Pill or one of those swimmers would certainly find it's goal!"</w:t>
      </w:r>
    </w:p>
    <w:p w14:paraId="5D32665F" w14:textId="6157B2FC" w:rsidR="006A5389" w:rsidRPr="00F73BE3" w:rsidRDefault="006A5389" w:rsidP="00B8147A">
      <w:pPr>
        <w:widowControl w:val="0"/>
        <w:autoSpaceDE w:val="0"/>
        <w:autoSpaceDN w:val="0"/>
        <w:adjustRightInd w:val="0"/>
        <w:rPr>
          <w:rFonts w:ascii="Arial" w:hAnsi="Arial" w:cs="Arial"/>
          <w:color w:val="1E1E1E"/>
        </w:rPr>
      </w:pPr>
      <w:r w:rsidRPr="00F73BE3">
        <w:rPr>
          <w:rFonts w:ascii="Arial" w:hAnsi="Arial" w:cs="Arial"/>
          <w:color w:val="1E1E1E"/>
        </w:rPr>
        <w:t>I reflected on our former and future relationship. I now realized that she had been the aggressor all along and she enjoyed it. To tell the truth, I was learning to like it too. It was boring sitting here unable to move, so the prospect of some hot sexual activity was to be looked forward to.</w:t>
      </w:r>
    </w:p>
    <w:p w14:paraId="3E662A08" w14:textId="77777777" w:rsidR="000A5D48" w:rsidRPr="00F73BE3" w:rsidRDefault="000A5D48" w:rsidP="00B8147A">
      <w:pPr>
        <w:widowControl w:val="0"/>
        <w:autoSpaceDE w:val="0"/>
        <w:autoSpaceDN w:val="0"/>
        <w:adjustRightInd w:val="0"/>
        <w:rPr>
          <w:rFonts w:ascii="Arial" w:hAnsi="Arial" w:cs="Arial"/>
          <w:color w:val="1E1E1E"/>
        </w:rPr>
      </w:pPr>
    </w:p>
    <w:p w14:paraId="5A57A283" w14:textId="77777777" w:rsidR="000A5D48" w:rsidRPr="00F73BE3" w:rsidRDefault="000A5D48" w:rsidP="000A5D48">
      <w:pPr>
        <w:widowControl w:val="0"/>
        <w:autoSpaceDE w:val="0"/>
        <w:autoSpaceDN w:val="0"/>
        <w:adjustRightInd w:val="0"/>
        <w:rPr>
          <w:rFonts w:ascii="Arial" w:hAnsi="Arial" w:cs="Arial"/>
          <w:color w:val="1E1E1E"/>
        </w:rPr>
      </w:pPr>
      <w:r w:rsidRPr="00F73BE3">
        <w:rPr>
          <w:rFonts w:ascii="Arial" w:hAnsi="Arial" w:cs="Arial"/>
          <w:color w:val="1E1E1E"/>
        </w:rPr>
        <w:t>Since I had agreed to marry her, Denise was being very attentive and loving. Before I slept, she changed my diaper and even allowed me to sit on the toilet to move my bowels. She proceeded to brush my teeth for me, I had forgotten about that. I was freshly diapered and led back to bed and secured. She rubbed my diaper until I came in it. The view of her naked tits helped me get off. I slept well.</w:t>
      </w:r>
    </w:p>
    <w:p w14:paraId="6F0255E0" w14:textId="77777777" w:rsidR="000A5D48" w:rsidRPr="00F73BE3" w:rsidRDefault="000A5D48" w:rsidP="000A5D48">
      <w:pPr>
        <w:widowControl w:val="0"/>
        <w:autoSpaceDE w:val="0"/>
        <w:autoSpaceDN w:val="0"/>
        <w:adjustRightInd w:val="0"/>
        <w:rPr>
          <w:rFonts w:ascii="Arial" w:hAnsi="Arial" w:cs="Arial"/>
          <w:color w:val="1E1E1E"/>
        </w:rPr>
      </w:pPr>
    </w:p>
    <w:p w14:paraId="47A56DDB" w14:textId="77777777" w:rsidR="000A5D48" w:rsidRPr="00F73BE3" w:rsidRDefault="000A5D48" w:rsidP="000A5D48">
      <w:pPr>
        <w:widowControl w:val="0"/>
        <w:autoSpaceDE w:val="0"/>
        <w:autoSpaceDN w:val="0"/>
        <w:adjustRightInd w:val="0"/>
        <w:rPr>
          <w:rFonts w:ascii="Arial" w:hAnsi="Arial" w:cs="Arial"/>
          <w:color w:val="1E1E1E"/>
        </w:rPr>
      </w:pPr>
      <w:r w:rsidRPr="00F73BE3">
        <w:rPr>
          <w:rFonts w:ascii="Arial" w:hAnsi="Arial" w:cs="Arial"/>
          <w:color w:val="1E1E1E"/>
        </w:rPr>
        <w:t>The next morning, we were awakened by the doorbell. Doris entered by herself. Apparently Denise had given her a key. Denise made coffee for all of us, holding the cup to my lips as I drank the delicious brew. Denise had always made good coffee. Doris had some good news for us. She had arranged for room for us in a rehab facility where Denise could stay in an adjoining room. This was welcome, since both of our leases were expiring since it was the end of the school year and neither was large enough for us both for the long term. Doris suggested that Denise pack up her things today so we could move tomorrow. Denise thanked her and kissed her on the lips as she left.</w:t>
      </w:r>
    </w:p>
    <w:p w14:paraId="30745196" w14:textId="77777777" w:rsidR="000A5D48" w:rsidRPr="00F73BE3" w:rsidRDefault="000A5D48" w:rsidP="000A5D48">
      <w:pPr>
        <w:widowControl w:val="0"/>
        <w:autoSpaceDE w:val="0"/>
        <w:autoSpaceDN w:val="0"/>
        <w:adjustRightInd w:val="0"/>
        <w:rPr>
          <w:rFonts w:ascii="Arial" w:hAnsi="Arial" w:cs="Arial"/>
          <w:color w:val="1E1E1E"/>
        </w:rPr>
      </w:pPr>
    </w:p>
    <w:p w14:paraId="796AB7F6" w14:textId="77777777" w:rsidR="000A5D48" w:rsidRPr="00F73BE3" w:rsidRDefault="000A5D48" w:rsidP="000A5D48">
      <w:pPr>
        <w:widowControl w:val="0"/>
        <w:autoSpaceDE w:val="0"/>
        <w:autoSpaceDN w:val="0"/>
        <w:adjustRightInd w:val="0"/>
        <w:rPr>
          <w:rFonts w:ascii="Arial" w:hAnsi="Arial" w:cs="Arial"/>
          <w:color w:val="1E1E1E"/>
        </w:rPr>
      </w:pPr>
      <w:r w:rsidRPr="00F73BE3">
        <w:rPr>
          <w:rFonts w:ascii="Arial" w:hAnsi="Arial" w:cs="Arial"/>
          <w:color w:val="1E1E1E"/>
        </w:rPr>
        <w:t xml:space="preserve">I was a little apprehensive about being alone in Doris's care. She grinned at me, making me worry even more. Apparently it was be nice to Jim day, since she allowed me the use of the toilet before cleaning me in the shower with the handheld nozzle. She then produced a razor and shaved me. I had never been shaved before by another person and it was strange. After a teeth brushing and my meds, I was led back to the bed without a diaper. Doris next informed me that "it is recommended that all people who are bedridden most of the time should wear anti-embolism stockings to prevent potentially dangerous blood clots. Denise has shaved your crotch, but it is starting to grow back. You don't want to endure the itching while incapable of scratching, do you?" Since this was a rhetorical question, I did not answer except to shake in a negative way. "We will instead wax your legs and diaper area. </w:t>
      </w:r>
      <w:proofErr w:type="gramStart"/>
      <w:r w:rsidRPr="00F73BE3">
        <w:rPr>
          <w:rFonts w:ascii="Arial" w:hAnsi="Arial" w:cs="Arial"/>
          <w:color w:val="1E1E1E"/>
        </w:rPr>
        <w:t>Us</w:t>
      </w:r>
      <w:proofErr w:type="gramEnd"/>
      <w:r w:rsidRPr="00F73BE3">
        <w:rPr>
          <w:rFonts w:ascii="Arial" w:hAnsi="Arial" w:cs="Arial"/>
          <w:color w:val="1E1E1E"/>
        </w:rPr>
        <w:t xml:space="preserve"> women know how effective it is, the only drawback being some short-term pain. So I will gag you so we do not disturb your neighbors!"</w:t>
      </w:r>
    </w:p>
    <w:p w14:paraId="0E205BB8" w14:textId="77777777" w:rsidR="000A5D48" w:rsidRPr="00F73BE3" w:rsidRDefault="000A5D48" w:rsidP="000A5D48">
      <w:pPr>
        <w:widowControl w:val="0"/>
        <w:autoSpaceDE w:val="0"/>
        <w:autoSpaceDN w:val="0"/>
        <w:adjustRightInd w:val="0"/>
        <w:rPr>
          <w:rFonts w:ascii="Arial" w:hAnsi="Arial" w:cs="Arial"/>
          <w:color w:val="1E1E1E"/>
        </w:rPr>
      </w:pPr>
    </w:p>
    <w:p w14:paraId="0A6B655C" w14:textId="77777777" w:rsidR="000A5D48" w:rsidRPr="00F73BE3" w:rsidRDefault="000A5D48" w:rsidP="000A5D48">
      <w:pPr>
        <w:widowControl w:val="0"/>
        <w:autoSpaceDE w:val="0"/>
        <w:autoSpaceDN w:val="0"/>
        <w:adjustRightInd w:val="0"/>
        <w:rPr>
          <w:rFonts w:ascii="Arial" w:hAnsi="Arial" w:cs="Arial"/>
          <w:color w:val="1E1E1E"/>
        </w:rPr>
      </w:pPr>
      <w:r w:rsidRPr="00F73BE3">
        <w:rPr>
          <w:rFonts w:ascii="Arial" w:hAnsi="Arial" w:cs="Arial"/>
          <w:color w:val="1E1E1E"/>
        </w:rPr>
        <w:t>She grabbed my balls and directed me to open my mouth. When a serious nurse has you by the balls, you must obey. And I did. Next she proceeded to cover my legs with the strips, soon pulling them off to my agitation. "Oh, stop being a baby. It is no worse than a large bandage being pulled off." She then rolled me over and proceeded to do the same to the backs of my legs. Finally she adjusted the bed to expose my butthole and removed the hairs there. This was the most painful. She next applied a thick cream which soothed my reddened skin. A diaper was next, followed by a pair of white stockings which were rolled up my legs. My legs did tingle a bit. Then I was fed.</w:t>
      </w:r>
    </w:p>
    <w:p w14:paraId="551C20C9" w14:textId="77777777" w:rsidR="000A5D48" w:rsidRPr="00F73BE3" w:rsidRDefault="000A5D48" w:rsidP="000A5D48">
      <w:pPr>
        <w:widowControl w:val="0"/>
        <w:autoSpaceDE w:val="0"/>
        <w:autoSpaceDN w:val="0"/>
        <w:adjustRightInd w:val="0"/>
        <w:rPr>
          <w:rFonts w:ascii="Arial" w:hAnsi="Arial" w:cs="Arial"/>
          <w:color w:val="1E1E1E"/>
        </w:rPr>
      </w:pPr>
    </w:p>
    <w:p w14:paraId="332298DC" w14:textId="77777777" w:rsidR="000A5D48" w:rsidRPr="00F73BE3" w:rsidRDefault="000A5D48" w:rsidP="000A5D48">
      <w:pPr>
        <w:widowControl w:val="0"/>
        <w:autoSpaceDE w:val="0"/>
        <w:autoSpaceDN w:val="0"/>
        <w:adjustRightInd w:val="0"/>
        <w:rPr>
          <w:rFonts w:ascii="Arial" w:hAnsi="Arial" w:cs="Arial"/>
          <w:color w:val="1E1E1E"/>
        </w:rPr>
      </w:pPr>
      <w:r w:rsidRPr="00F73BE3">
        <w:rPr>
          <w:rFonts w:ascii="Arial" w:hAnsi="Arial" w:cs="Arial"/>
          <w:color w:val="1E1E1E"/>
        </w:rPr>
        <w:t xml:space="preserve">Denise returned several hours later and smiled when Doris informed her of my new condition. "Those stockings on his legs look sexy. I was first attracted to his legs and ass. Now </w:t>
      </w:r>
      <w:proofErr w:type="gramStart"/>
      <w:r w:rsidRPr="00F73BE3">
        <w:rPr>
          <w:rFonts w:ascii="Arial" w:hAnsi="Arial" w:cs="Arial"/>
          <w:color w:val="1E1E1E"/>
        </w:rPr>
        <w:t>the are</w:t>
      </w:r>
      <w:proofErr w:type="gramEnd"/>
      <w:r w:rsidRPr="00F73BE3">
        <w:rPr>
          <w:rFonts w:ascii="Arial" w:hAnsi="Arial" w:cs="Arial"/>
          <w:color w:val="1E1E1E"/>
        </w:rPr>
        <w:t xml:space="preserve"> mine." The ladies exchanged high fives.</w:t>
      </w:r>
    </w:p>
    <w:p w14:paraId="514F0198" w14:textId="77777777" w:rsidR="000A5D48" w:rsidRPr="00F73BE3" w:rsidRDefault="000A5D48" w:rsidP="000A5D48">
      <w:pPr>
        <w:widowControl w:val="0"/>
        <w:autoSpaceDE w:val="0"/>
        <w:autoSpaceDN w:val="0"/>
        <w:adjustRightInd w:val="0"/>
        <w:rPr>
          <w:rFonts w:ascii="Arial" w:hAnsi="Arial" w:cs="Arial"/>
          <w:color w:val="1E1E1E"/>
        </w:rPr>
      </w:pPr>
    </w:p>
    <w:p w14:paraId="70675ACE" w14:textId="5EFCFD9B" w:rsidR="000A5D48" w:rsidRPr="00F73BE3" w:rsidRDefault="000A5D48" w:rsidP="000A5D48">
      <w:pPr>
        <w:widowControl w:val="0"/>
        <w:autoSpaceDE w:val="0"/>
        <w:autoSpaceDN w:val="0"/>
        <w:adjustRightInd w:val="0"/>
        <w:rPr>
          <w:rFonts w:ascii="Arial" w:hAnsi="Arial" w:cs="Arial"/>
          <w:color w:val="1E1E1E"/>
        </w:rPr>
      </w:pPr>
      <w:r w:rsidRPr="00F73BE3">
        <w:rPr>
          <w:rFonts w:ascii="Arial" w:hAnsi="Arial" w:cs="Arial"/>
          <w:color w:val="1E1E1E"/>
        </w:rPr>
        <w:t xml:space="preserve">Doris told us that she had arranged for an additional stipend for us as I would be the demonstration dummy for her Nursing Practices class. So far, she and </w:t>
      </w:r>
      <w:r w:rsidRPr="00F73BE3">
        <w:rPr>
          <w:rFonts w:ascii="Arial" w:hAnsi="Arial" w:cs="Arial"/>
          <w:color w:val="1E1E1E"/>
        </w:rPr>
        <w:lastRenderedPageBreak/>
        <w:t xml:space="preserve">Denise were the only ones to see me </w:t>
      </w:r>
      <w:proofErr w:type="gramStart"/>
      <w:r w:rsidRPr="00F73BE3">
        <w:rPr>
          <w:rFonts w:ascii="Arial" w:hAnsi="Arial" w:cs="Arial"/>
          <w:color w:val="1E1E1E"/>
        </w:rPr>
        <w:t>diapered,</w:t>
      </w:r>
      <w:proofErr w:type="gramEnd"/>
      <w:r w:rsidRPr="00F73BE3">
        <w:rPr>
          <w:rFonts w:ascii="Arial" w:hAnsi="Arial" w:cs="Arial"/>
          <w:color w:val="1E1E1E"/>
        </w:rPr>
        <w:t xml:space="preserve"> I dreaded my secret being exposed (along with my diaper). Denise reassured me that she would be with me to protect me. I felt somewhat better.</w:t>
      </w:r>
    </w:p>
    <w:p w14:paraId="71B786C4" w14:textId="77777777" w:rsidR="00D42DFA" w:rsidRPr="00F73BE3" w:rsidRDefault="00D42DFA" w:rsidP="000A5D48">
      <w:pPr>
        <w:widowControl w:val="0"/>
        <w:autoSpaceDE w:val="0"/>
        <w:autoSpaceDN w:val="0"/>
        <w:adjustRightInd w:val="0"/>
        <w:rPr>
          <w:rFonts w:ascii="Arial" w:hAnsi="Arial" w:cs="Arial"/>
          <w:color w:val="1E1E1E"/>
        </w:rPr>
      </w:pPr>
    </w:p>
    <w:p w14:paraId="4B227CDB"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I was moved to the rehab center. It had the further advantage of being near the hospital as I would be getting further medical treatments. The drive there was routine, except for Denise making me sit on an </w:t>
      </w:r>
      <w:proofErr w:type="spellStart"/>
      <w:r w:rsidRPr="00F73BE3">
        <w:rPr>
          <w:rFonts w:ascii="Arial" w:hAnsi="Arial" w:cs="Arial"/>
          <w:color w:val="1E1E1E"/>
        </w:rPr>
        <w:t>underpad</w:t>
      </w:r>
      <w:proofErr w:type="spellEnd"/>
      <w:r w:rsidRPr="00F73BE3">
        <w:rPr>
          <w:rFonts w:ascii="Arial" w:hAnsi="Arial" w:cs="Arial"/>
          <w:color w:val="1E1E1E"/>
        </w:rPr>
        <w:t xml:space="preserve"> in the backseat "just in case you leak." </w:t>
      </w:r>
      <w:proofErr w:type="gramStart"/>
      <w:r w:rsidRPr="00F73BE3">
        <w:rPr>
          <w:rFonts w:ascii="Arial" w:hAnsi="Arial" w:cs="Arial"/>
          <w:color w:val="1E1E1E"/>
        </w:rPr>
        <w:t>Leak?</w:t>
      </w:r>
      <w:proofErr w:type="gramEnd"/>
      <w:r w:rsidRPr="00F73BE3">
        <w:rPr>
          <w:rFonts w:ascii="Arial" w:hAnsi="Arial" w:cs="Arial"/>
          <w:color w:val="1E1E1E"/>
        </w:rPr>
        <w:t xml:space="preserve"> I wasn't even wet. I said so and my fiancée responded "you never know." What the hell did that mean?</w:t>
      </w:r>
    </w:p>
    <w:p w14:paraId="051CC0B1" w14:textId="77777777" w:rsidR="00D42DFA" w:rsidRPr="00F73BE3" w:rsidRDefault="00D42DFA" w:rsidP="00D42DFA">
      <w:pPr>
        <w:widowControl w:val="0"/>
        <w:autoSpaceDE w:val="0"/>
        <w:autoSpaceDN w:val="0"/>
        <w:adjustRightInd w:val="0"/>
        <w:rPr>
          <w:rFonts w:ascii="Arial" w:hAnsi="Arial" w:cs="Arial"/>
          <w:color w:val="1E1E1E"/>
        </w:rPr>
      </w:pPr>
    </w:p>
    <w:p w14:paraId="3B1905B1"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Doris met us at the new room. "A good friend of mine is in charge of fixtures here. I persuaded her to put an oversized bed in here so you two can snuggle. It did not take a lot of convincing." She smiled as my imagination wondered about her relationship with the director. She winked at both of us.</w:t>
      </w:r>
    </w:p>
    <w:p w14:paraId="49FC2467" w14:textId="77777777" w:rsidR="00D42DFA" w:rsidRPr="00F73BE3" w:rsidRDefault="00D42DFA" w:rsidP="00D42DFA">
      <w:pPr>
        <w:widowControl w:val="0"/>
        <w:autoSpaceDE w:val="0"/>
        <w:autoSpaceDN w:val="0"/>
        <w:adjustRightInd w:val="0"/>
        <w:rPr>
          <w:rFonts w:ascii="Arial" w:hAnsi="Arial" w:cs="Arial"/>
          <w:color w:val="1E1E1E"/>
        </w:rPr>
      </w:pPr>
    </w:p>
    <w:p w14:paraId="690D59BC"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She helped Denise get me situated, then left us alone. Denise assured me that "I will be here for you, my sweet. I almost lost you before, and I will make sure it doesn't happen again. By the time you are healed, we will be bonded for life. Now, is that so bad?"</w:t>
      </w:r>
    </w:p>
    <w:p w14:paraId="403864BA" w14:textId="77777777" w:rsidR="00D42DFA" w:rsidRPr="00F73BE3" w:rsidRDefault="00D42DFA" w:rsidP="00D42DFA">
      <w:pPr>
        <w:widowControl w:val="0"/>
        <w:autoSpaceDE w:val="0"/>
        <w:autoSpaceDN w:val="0"/>
        <w:adjustRightInd w:val="0"/>
        <w:rPr>
          <w:rFonts w:ascii="Arial" w:hAnsi="Arial" w:cs="Arial"/>
          <w:color w:val="1E1E1E"/>
        </w:rPr>
      </w:pPr>
    </w:p>
    <w:p w14:paraId="4E7D0ED5"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"I'm sorry I treated you badly. I didn't know how you felt. You are the only one I have now. I need you, my love. Now I realize my mistake. I will not make it again."</w:t>
      </w:r>
    </w:p>
    <w:p w14:paraId="2EAEE45C" w14:textId="77777777" w:rsidR="00D42DFA" w:rsidRPr="00F73BE3" w:rsidRDefault="00D42DFA" w:rsidP="00D42DFA">
      <w:pPr>
        <w:widowControl w:val="0"/>
        <w:autoSpaceDE w:val="0"/>
        <w:autoSpaceDN w:val="0"/>
        <w:adjustRightInd w:val="0"/>
        <w:rPr>
          <w:rFonts w:ascii="Arial" w:hAnsi="Arial" w:cs="Arial"/>
          <w:color w:val="1E1E1E"/>
        </w:rPr>
      </w:pPr>
    </w:p>
    <w:p w14:paraId="067B753E"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"Damn right, big guy. You will not have the opportunity to make another mistake. From now on, I an in charge so don't forget it. Besides, I am finding that having you helpless is erotic. In fact, I am wearing a pad in my panties because I am leaking pussy juice as I stand here. I went into nursing to take care of ill people. Having my fiancé at my mercy is turning me on. We will take care of this, I promise. With this, she pulled down her pants and showed me the wetness in her crotch. At least I would be satisfied sexually in my current condition. She climbed on top of me and we both climaxed quickly.</w:t>
      </w:r>
    </w:p>
    <w:p w14:paraId="494D7A81" w14:textId="77777777" w:rsidR="00D42DFA" w:rsidRPr="00F73BE3" w:rsidRDefault="00D42DFA" w:rsidP="00D42DFA">
      <w:pPr>
        <w:widowControl w:val="0"/>
        <w:autoSpaceDE w:val="0"/>
        <w:autoSpaceDN w:val="0"/>
        <w:adjustRightInd w:val="0"/>
        <w:rPr>
          <w:rFonts w:ascii="Arial" w:hAnsi="Arial" w:cs="Arial"/>
          <w:color w:val="1E1E1E"/>
        </w:rPr>
      </w:pPr>
    </w:p>
    <w:p w14:paraId="3C617C6F"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After a nap, Denise informed me that my buddies from the team were gathering for an end of the season party at a local pub. "I asked the doctor if it was OK for you to have some beers. She said it was </w:t>
      </w:r>
      <w:proofErr w:type="gramStart"/>
      <w:r w:rsidRPr="00F73BE3">
        <w:rPr>
          <w:rFonts w:ascii="Arial" w:hAnsi="Arial" w:cs="Arial"/>
          <w:color w:val="1E1E1E"/>
        </w:rPr>
        <w:t>OK.,</w:t>
      </w:r>
      <w:proofErr w:type="gramEnd"/>
      <w:r w:rsidRPr="00F73BE3">
        <w:rPr>
          <w:rFonts w:ascii="Arial" w:hAnsi="Arial" w:cs="Arial"/>
          <w:color w:val="1E1E1E"/>
        </w:rPr>
        <w:t xml:space="preserve"> but you might lose control of your pee as one of the meds is a muscle relaxant. When I told her you were wearing 'protection' she laughed and gave her blessing. So we will be off as soon as I change and dress you." I was </w:t>
      </w:r>
      <w:proofErr w:type="spellStart"/>
      <w:r w:rsidRPr="00F73BE3">
        <w:rPr>
          <w:rFonts w:ascii="Arial" w:hAnsi="Arial" w:cs="Arial"/>
          <w:color w:val="1E1E1E"/>
        </w:rPr>
        <w:t>rediapered</w:t>
      </w:r>
      <w:proofErr w:type="spellEnd"/>
      <w:r w:rsidRPr="00F73BE3">
        <w:rPr>
          <w:rFonts w:ascii="Arial" w:hAnsi="Arial" w:cs="Arial"/>
          <w:color w:val="1E1E1E"/>
        </w:rPr>
        <w:t xml:space="preserve"> and dressed in shorts which showed off my white stockinged legs. AS it was summer, she dressed in front of me in a tight top showing her medium sized tits and bike style shorts. She showed me the pad she put into her panties.</w:t>
      </w:r>
    </w:p>
    <w:p w14:paraId="02EF7270" w14:textId="77777777" w:rsidR="00D42DFA" w:rsidRPr="00F73BE3" w:rsidRDefault="00D42DFA" w:rsidP="00D42DFA">
      <w:pPr>
        <w:widowControl w:val="0"/>
        <w:autoSpaceDE w:val="0"/>
        <w:autoSpaceDN w:val="0"/>
        <w:adjustRightInd w:val="0"/>
        <w:rPr>
          <w:rFonts w:ascii="Arial" w:hAnsi="Arial" w:cs="Arial"/>
          <w:color w:val="1E1E1E"/>
        </w:rPr>
      </w:pPr>
    </w:p>
    <w:p w14:paraId="3705EA6F"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She wheeled me in a chair to the parking lot and drove us to the pub. My pals greeted me with concern and relief to see that I was healing. We drank several toasts to each other. Denise held the glass to my mouth as I drank. Soon she had to visit the ladies room.</w:t>
      </w:r>
    </w:p>
    <w:p w14:paraId="78FF838F" w14:textId="77777777" w:rsidR="00D42DFA" w:rsidRPr="00F73BE3" w:rsidRDefault="00D42DFA" w:rsidP="00D42DFA">
      <w:pPr>
        <w:widowControl w:val="0"/>
        <w:autoSpaceDE w:val="0"/>
        <w:autoSpaceDN w:val="0"/>
        <w:adjustRightInd w:val="0"/>
        <w:rPr>
          <w:rFonts w:ascii="Arial" w:hAnsi="Arial" w:cs="Arial"/>
          <w:color w:val="1E1E1E"/>
        </w:rPr>
      </w:pPr>
    </w:p>
    <w:p w14:paraId="7D66F09E"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While she was gone, Naomi approached me. She was the one who caused me and Denise to break up. It had been hard to ignore her long blonde hair </w:t>
      </w:r>
      <w:r w:rsidRPr="00F73BE3">
        <w:rPr>
          <w:rFonts w:ascii="Arial" w:hAnsi="Arial" w:cs="Arial"/>
          <w:color w:val="1E1E1E"/>
        </w:rPr>
        <w:lastRenderedPageBreak/>
        <w:t>and large tits. But soon I realized that she was pretty much an airhead, only being in college for that M.R.S. degree. She kissed me deeply and began telling me how much she missed me and that we should get together after I healed. Apparently Denise was watching her and soon stepped in. "How would you like to have someone in diapers 24/7?" she asked Naomi. Denise pulled open my shorts to reveal my diapered crotch which, to my eternal shame, showed a yellow area. I thought I had only peed a little, but apparently the doc was right, and I peed more than I knew. "Maybe a big-</w:t>
      </w:r>
      <w:proofErr w:type="spellStart"/>
      <w:r w:rsidRPr="00F73BE3">
        <w:rPr>
          <w:rFonts w:ascii="Arial" w:hAnsi="Arial" w:cs="Arial"/>
          <w:color w:val="1E1E1E"/>
        </w:rPr>
        <w:t>tittied</w:t>
      </w:r>
      <w:proofErr w:type="spellEnd"/>
      <w:r w:rsidRPr="00F73BE3">
        <w:rPr>
          <w:rFonts w:ascii="Arial" w:hAnsi="Arial" w:cs="Arial"/>
          <w:color w:val="1E1E1E"/>
        </w:rPr>
        <w:t xml:space="preserve"> </w:t>
      </w:r>
      <w:proofErr w:type="spellStart"/>
      <w:r w:rsidRPr="00F73BE3">
        <w:rPr>
          <w:rFonts w:ascii="Arial" w:hAnsi="Arial" w:cs="Arial"/>
          <w:color w:val="1E1E1E"/>
        </w:rPr>
        <w:t>floozie</w:t>
      </w:r>
      <w:proofErr w:type="spellEnd"/>
      <w:r w:rsidRPr="00F73BE3">
        <w:rPr>
          <w:rFonts w:ascii="Arial" w:hAnsi="Arial" w:cs="Arial"/>
          <w:color w:val="1E1E1E"/>
        </w:rPr>
        <w:t xml:space="preserve"> like you would like to be diapered also?" Denise laughed as she quickly retreated. "You are mine and mine alone. Don't forget it." I nodded.</w:t>
      </w:r>
    </w:p>
    <w:p w14:paraId="7129DE59" w14:textId="77777777" w:rsidR="00D42DFA" w:rsidRPr="00F73BE3" w:rsidRDefault="00D42DFA" w:rsidP="00D42DFA">
      <w:pPr>
        <w:widowControl w:val="0"/>
        <w:autoSpaceDE w:val="0"/>
        <w:autoSpaceDN w:val="0"/>
        <w:adjustRightInd w:val="0"/>
        <w:rPr>
          <w:rFonts w:ascii="Arial" w:hAnsi="Arial" w:cs="Arial"/>
          <w:color w:val="1E1E1E"/>
        </w:rPr>
      </w:pPr>
    </w:p>
    <w:p w14:paraId="28BA1354" w14:textId="6E43ED65"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Soon we returned to our rooms. She asked "did that silly girl turn you on?" No, I shook. "Well, I felt a </w:t>
      </w:r>
      <w:proofErr w:type="spellStart"/>
      <w:r w:rsidRPr="00F73BE3">
        <w:rPr>
          <w:rFonts w:ascii="Arial" w:hAnsi="Arial" w:cs="Arial"/>
          <w:color w:val="1E1E1E"/>
        </w:rPr>
        <w:t>hardon</w:t>
      </w:r>
      <w:proofErr w:type="spellEnd"/>
      <w:r w:rsidRPr="00F73BE3">
        <w:rPr>
          <w:rFonts w:ascii="Arial" w:hAnsi="Arial" w:cs="Arial"/>
          <w:color w:val="1E1E1E"/>
        </w:rPr>
        <w:t xml:space="preserve"> through your diaper. I guess we need to keep you drained so no other woman can take advantage of you helpless situation." Apparently watching another woman put the make on me had aroused her. We fucked violently.</w:t>
      </w:r>
    </w:p>
    <w:p w14:paraId="3EF73FA4" w14:textId="77777777" w:rsidR="00D42DFA" w:rsidRPr="00F73BE3" w:rsidRDefault="00D42DFA" w:rsidP="00D42DFA">
      <w:pPr>
        <w:widowControl w:val="0"/>
        <w:autoSpaceDE w:val="0"/>
        <w:autoSpaceDN w:val="0"/>
        <w:adjustRightInd w:val="0"/>
        <w:rPr>
          <w:rFonts w:ascii="Arial" w:hAnsi="Arial" w:cs="Arial"/>
          <w:color w:val="1E1E1E"/>
        </w:rPr>
      </w:pPr>
    </w:p>
    <w:p w14:paraId="2A6940EF" w14:textId="77777777" w:rsidR="00D42DFA" w:rsidRPr="00F73BE3" w:rsidRDefault="00D42DFA" w:rsidP="00D42DFA">
      <w:pPr>
        <w:widowControl w:val="0"/>
        <w:autoSpaceDE w:val="0"/>
        <w:autoSpaceDN w:val="0"/>
        <w:adjustRightInd w:val="0"/>
        <w:rPr>
          <w:rFonts w:ascii="Arial" w:hAnsi="Arial" w:cs="Arial"/>
          <w:color w:val="1E1E1E"/>
        </w:rPr>
      </w:pPr>
    </w:p>
    <w:p w14:paraId="5C89E048"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Denise had diapered me after our lovemaking session. I was tired and just laid there and let her do the work. I woke early and felt something different. Soon it struck me. My diaper was wet and I had no recollection of waking to wet as I had been doing. This scared me and I cried softly. Denise soon came in and asked me what was wrong. "I think I wet my bed during the night. What is happening to me?"</w:t>
      </w:r>
    </w:p>
    <w:p w14:paraId="306E08DE" w14:textId="77777777" w:rsidR="00D42DFA" w:rsidRPr="00F73BE3" w:rsidRDefault="00D42DFA" w:rsidP="00D42DFA">
      <w:pPr>
        <w:widowControl w:val="0"/>
        <w:autoSpaceDE w:val="0"/>
        <w:autoSpaceDN w:val="0"/>
        <w:adjustRightInd w:val="0"/>
        <w:rPr>
          <w:rFonts w:ascii="Arial" w:hAnsi="Arial" w:cs="Arial"/>
          <w:color w:val="1E1E1E"/>
        </w:rPr>
      </w:pPr>
    </w:p>
    <w:p w14:paraId="0856F6E8"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"First of all, you wet your diaper, not your bed. The doc told me this might happen. The longer someone depends on diapers, the easier it is to leak occasionally. Don't </w:t>
      </w:r>
      <w:proofErr w:type="gramStart"/>
      <w:r w:rsidRPr="00F73BE3">
        <w:rPr>
          <w:rFonts w:ascii="Arial" w:hAnsi="Arial" w:cs="Arial"/>
          <w:color w:val="1E1E1E"/>
        </w:rPr>
        <w:t>worry,</w:t>
      </w:r>
      <w:proofErr w:type="gramEnd"/>
      <w:r w:rsidRPr="00F73BE3">
        <w:rPr>
          <w:rFonts w:ascii="Arial" w:hAnsi="Arial" w:cs="Arial"/>
          <w:color w:val="1E1E1E"/>
        </w:rPr>
        <w:t xml:space="preserve"> nurse will take care of you." She helped me to my feet and to the toilet for my morning bowel movement. Having her wipe my butt was humiliating, but at least I didn't crap in my diaper. I still apparently had control over that.</w:t>
      </w:r>
    </w:p>
    <w:p w14:paraId="0B4AD5FC" w14:textId="77777777" w:rsidR="00D42DFA" w:rsidRPr="00F73BE3" w:rsidRDefault="00D42DFA" w:rsidP="00D42DFA">
      <w:pPr>
        <w:widowControl w:val="0"/>
        <w:autoSpaceDE w:val="0"/>
        <w:autoSpaceDN w:val="0"/>
        <w:adjustRightInd w:val="0"/>
        <w:rPr>
          <w:rFonts w:ascii="Arial" w:hAnsi="Arial" w:cs="Arial"/>
          <w:color w:val="1E1E1E"/>
        </w:rPr>
      </w:pPr>
    </w:p>
    <w:p w14:paraId="50FFE4C2"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After Denise shaved me, bushed my teeth, combed my hair, etc. she loaded me into a wheelchair for my one week checkup. She wheeled me across the parking lot to the orthopedic office. After a short wait, I was wheeled into a workshop where my cast was cut off, but I was not free from restraint. An adjustable brace kept my shoulders and arms motionless as I was strapped in with Velcro. Next I was taken for X-rays and an MRI. I was let out of the brace for these, but I still was not allowed to move the injured areas. Sandbags kept me from any unwanted motion. I was strapped into the brace again and taken to the doctor's office. Denise had stayed with me, and I was glad of her support. I would have felt so alone by myself.</w:t>
      </w:r>
    </w:p>
    <w:p w14:paraId="03F7D9DF" w14:textId="77777777" w:rsidR="00D42DFA" w:rsidRPr="00F73BE3" w:rsidRDefault="00D42DFA" w:rsidP="00D42DFA">
      <w:pPr>
        <w:widowControl w:val="0"/>
        <w:autoSpaceDE w:val="0"/>
        <w:autoSpaceDN w:val="0"/>
        <w:adjustRightInd w:val="0"/>
        <w:rPr>
          <w:rFonts w:ascii="Arial" w:hAnsi="Arial" w:cs="Arial"/>
          <w:color w:val="1E1E1E"/>
        </w:rPr>
      </w:pPr>
    </w:p>
    <w:p w14:paraId="566DE8FF"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The doctor soon entered. To my surprise, the surgeon was a lady of middle age. "Hi, I'm Doctor Mary. I did your original surgery and we see your progress. Your left upper arm had two clean breaks and is healing well. We should be able to let you use that arm in about two months. Your right side is another story, however. The damage to the shoulder is extensive, but I believe that we will be able to avoid a replacement. These are hard to do and will have to be repeated in ten to fifteen years. We will need to do more </w:t>
      </w:r>
      <w:r w:rsidRPr="00F73BE3">
        <w:rPr>
          <w:rFonts w:ascii="Arial" w:hAnsi="Arial" w:cs="Arial"/>
          <w:color w:val="1E1E1E"/>
        </w:rPr>
        <w:lastRenderedPageBreak/>
        <w:t xml:space="preserve">surgery and I have scheduled it for tomorrow. </w:t>
      </w:r>
    </w:p>
    <w:p w14:paraId="51906630" w14:textId="77777777" w:rsidR="00D42DFA" w:rsidRPr="00F73BE3" w:rsidRDefault="00D42DFA" w:rsidP="00D42DFA">
      <w:pPr>
        <w:widowControl w:val="0"/>
        <w:numPr>
          <w:ilvl w:val="0"/>
          <w:numId w:val="4"/>
        </w:numPr>
        <w:tabs>
          <w:tab w:val="left" w:pos="220"/>
          <w:tab w:val="left" w:pos="720"/>
        </w:tabs>
        <w:autoSpaceDE w:val="0"/>
        <w:autoSpaceDN w:val="0"/>
        <w:adjustRightInd w:val="0"/>
        <w:ind w:hanging="720"/>
        <w:rPr>
          <w:rFonts w:ascii="Arial" w:hAnsi="Arial" w:cs="Arial"/>
          <w:color w:val="262626"/>
        </w:rPr>
      </w:pPr>
      <w:r w:rsidRPr="00F73BE3">
        <w:rPr>
          <w:rFonts w:ascii="Arial" w:hAnsi="Arial" w:cs="Arial"/>
          <w:color w:val="262626"/>
        </w:rPr>
        <w:tab/>
      </w:r>
      <w:r w:rsidRPr="00F73BE3">
        <w:rPr>
          <w:rFonts w:ascii="Arial" w:hAnsi="Arial" w:cs="Arial"/>
          <w:color w:val="262626"/>
        </w:rPr>
        <w:tab/>
      </w:r>
    </w:p>
    <w:p w14:paraId="2BAD1A54" w14:textId="77777777" w:rsidR="00D42DFA" w:rsidRPr="00F73BE3" w:rsidRDefault="00D42DFA" w:rsidP="00D42DFA">
      <w:pPr>
        <w:widowControl w:val="0"/>
        <w:numPr>
          <w:ilvl w:val="0"/>
          <w:numId w:val="5"/>
        </w:numPr>
        <w:tabs>
          <w:tab w:val="left" w:pos="220"/>
          <w:tab w:val="left" w:pos="720"/>
        </w:tabs>
        <w:autoSpaceDE w:val="0"/>
        <w:autoSpaceDN w:val="0"/>
        <w:adjustRightInd w:val="0"/>
        <w:ind w:hanging="720"/>
        <w:rPr>
          <w:rFonts w:ascii="Arial" w:hAnsi="Arial" w:cs="Arial"/>
          <w:color w:val="262626"/>
        </w:rPr>
      </w:pPr>
      <w:r w:rsidRPr="00F73BE3">
        <w:rPr>
          <w:rFonts w:ascii="Arial" w:hAnsi="Arial" w:cs="Arial"/>
          <w:color w:val="262626"/>
        </w:rPr>
        <w:tab/>
      </w:r>
      <w:r w:rsidRPr="00F73BE3">
        <w:rPr>
          <w:rFonts w:ascii="Arial" w:hAnsi="Arial" w:cs="Arial"/>
          <w:color w:val="262626"/>
        </w:rPr>
        <w:tab/>
      </w:r>
    </w:p>
    <w:p w14:paraId="18887A68"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Dr. Mary then gave Denise the instructions on my prep for the next day. Of course, I was not allowed anything solid to eat, only clear juices. She and Denise winked at each other. Was what </w:t>
      </w:r>
      <w:proofErr w:type="gramStart"/>
      <w:r w:rsidRPr="00F73BE3">
        <w:rPr>
          <w:rFonts w:ascii="Arial" w:hAnsi="Arial" w:cs="Arial"/>
          <w:color w:val="1E1E1E"/>
        </w:rPr>
        <w:t>was that</w:t>
      </w:r>
      <w:proofErr w:type="gramEnd"/>
      <w:r w:rsidRPr="00F73BE3">
        <w:rPr>
          <w:rFonts w:ascii="Arial" w:hAnsi="Arial" w:cs="Arial"/>
          <w:color w:val="1E1E1E"/>
        </w:rPr>
        <w:t xml:space="preserve"> about?</w:t>
      </w:r>
    </w:p>
    <w:p w14:paraId="46CC969D" w14:textId="77777777" w:rsidR="00D42DFA" w:rsidRPr="00F73BE3" w:rsidRDefault="00D42DFA" w:rsidP="00D42DFA">
      <w:pPr>
        <w:widowControl w:val="0"/>
        <w:autoSpaceDE w:val="0"/>
        <w:autoSpaceDN w:val="0"/>
        <w:adjustRightInd w:val="0"/>
        <w:rPr>
          <w:rFonts w:ascii="Arial" w:hAnsi="Arial" w:cs="Arial"/>
          <w:color w:val="1E1E1E"/>
        </w:rPr>
      </w:pPr>
    </w:p>
    <w:p w14:paraId="31BACCAB"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Back in my room, Denise told me that solid food was to be withheld until after the surgery. I was also made to drink several glasses of nasty tasting stuff. My nurse/guardian chortled to inform me that it was the same laxative used for colonoscopies. I wondered whether she or the doctor had prescribed this for me. Helpless as I was, I had no choice but to drink it.</w:t>
      </w:r>
    </w:p>
    <w:p w14:paraId="664A8879" w14:textId="77777777" w:rsidR="00D42DFA" w:rsidRPr="00F73BE3" w:rsidRDefault="00D42DFA" w:rsidP="00D42DFA">
      <w:pPr>
        <w:widowControl w:val="0"/>
        <w:autoSpaceDE w:val="0"/>
        <w:autoSpaceDN w:val="0"/>
        <w:adjustRightInd w:val="0"/>
        <w:rPr>
          <w:rFonts w:ascii="Arial" w:hAnsi="Arial" w:cs="Arial"/>
          <w:color w:val="1E1E1E"/>
        </w:rPr>
      </w:pPr>
    </w:p>
    <w:p w14:paraId="54626751"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About thirty minutes later, I felt my bowels empty in my diaper. Denise rubbed my belly to encourage the process. Another eruption caused my diaper to start leaking, and she helped me to my feet and into the shower. She stripped off my diaper and started hosing me down. All of a sudden, I felt my sphincter let loose with another watery mess. I had no way of controlling it and started to complain. Denise informed me not to worry, just do as I was told. Of course, restrained as I was I had little choice in the matter. She successfully transferred me to the toilet and I sat there for forty minutes or so as the contents of my colon flowed unimpeded by me into the toilet. She wiped my face with a warm cloth while she whispered to me "I will take care of everything. You just need to relax and let it flow. You are such a good boy." </w:t>
      </w:r>
      <w:proofErr w:type="gramStart"/>
      <w:r w:rsidRPr="00F73BE3">
        <w:rPr>
          <w:rFonts w:ascii="Arial" w:hAnsi="Arial" w:cs="Arial"/>
          <w:color w:val="1E1E1E"/>
        </w:rPr>
        <w:t>Etc. etc.</w:t>
      </w:r>
      <w:proofErr w:type="gramEnd"/>
    </w:p>
    <w:p w14:paraId="5E2274B4"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The way she talked calmed me down.</w:t>
      </w:r>
    </w:p>
    <w:p w14:paraId="6AE3F4E8" w14:textId="77777777" w:rsidR="00D42DFA" w:rsidRPr="00F73BE3" w:rsidRDefault="00D42DFA" w:rsidP="00D42DFA">
      <w:pPr>
        <w:widowControl w:val="0"/>
        <w:autoSpaceDE w:val="0"/>
        <w:autoSpaceDN w:val="0"/>
        <w:adjustRightInd w:val="0"/>
        <w:rPr>
          <w:rFonts w:ascii="Arial" w:hAnsi="Arial" w:cs="Arial"/>
          <w:color w:val="1E1E1E"/>
        </w:rPr>
      </w:pPr>
    </w:p>
    <w:p w14:paraId="4637481D"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Soon I was </w:t>
      </w:r>
      <w:proofErr w:type="spellStart"/>
      <w:r w:rsidRPr="00F73BE3">
        <w:rPr>
          <w:rFonts w:ascii="Arial" w:hAnsi="Arial" w:cs="Arial"/>
          <w:color w:val="1E1E1E"/>
        </w:rPr>
        <w:t>rediapered</w:t>
      </w:r>
      <w:proofErr w:type="spellEnd"/>
      <w:r w:rsidRPr="00F73BE3">
        <w:rPr>
          <w:rFonts w:ascii="Arial" w:hAnsi="Arial" w:cs="Arial"/>
          <w:color w:val="1E1E1E"/>
        </w:rPr>
        <w:t xml:space="preserve"> and back in bed. She climbed in bed with me and held me as the last of the contents emptied in my diaper. Somewhere I had also </w:t>
      </w:r>
      <w:proofErr w:type="gramStart"/>
      <w:r w:rsidRPr="00F73BE3">
        <w:rPr>
          <w:rFonts w:ascii="Arial" w:hAnsi="Arial" w:cs="Arial"/>
          <w:color w:val="1E1E1E"/>
        </w:rPr>
        <w:t>peed,</w:t>
      </w:r>
      <w:proofErr w:type="gramEnd"/>
      <w:r w:rsidRPr="00F73BE3">
        <w:rPr>
          <w:rFonts w:ascii="Arial" w:hAnsi="Arial" w:cs="Arial"/>
          <w:color w:val="1E1E1E"/>
        </w:rPr>
        <w:t xml:space="preserve"> I was ashamed that I had not noticed with all the dirty water. I would have been scared and apprehensive without my nurse/lover to comfort me. Eventually I stopped pooping. She changed me and I slept heavily. There must have been a sedative in my meds. </w:t>
      </w:r>
    </w:p>
    <w:p w14:paraId="51D666A9" w14:textId="77777777" w:rsidR="00D42DFA" w:rsidRPr="00F73BE3" w:rsidRDefault="00D42DFA" w:rsidP="00D42DFA">
      <w:pPr>
        <w:widowControl w:val="0"/>
        <w:numPr>
          <w:ilvl w:val="0"/>
          <w:numId w:val="6"/>
        </w:numPr>
        <w:tabs>
          <w:tab w:val="left" w:pos="220"/>
          <w:tab w:val="left" w:pos="720"/>
        </w:tabs>
        <w:autoSpaceDE w:val="0"/>
        <w:autoSpaceDN w:val="0"/>
        <w:adjustRightInd w:val="0"/>
        <w:ind w:hanging="720"/>
        <w:rPr>
          <w:rFonts w:ascii="Arial" w:hAnsi="Arial" w:cs="Arial"/>
          <w:color w:val="262626"/>
        </w:rPr>
      </w:pPr>
      <w:r w:rsidRPr="00F73BE3">
        <w:rPr>
          <w:rFonts w:ascii="Arial" w:hAnsi="Arial" w:cs="Arial"/>
          <w:color w:val="262626"/>
        </w:rPr>
        <w:tab/>
      </w:r>
      <w:r w:rsidRPr="00F73BE3">
        <w:rPr>
          <w:rFonts w:ascii="Arial" w:hAnsi="Arial" w:cs="Arial"/>
          <w:color w:val="262626"/>
        </w:rPr>
        <w:tab/>
      </w:r>
    </w:p>
    <w:p w14:paraId="292D5157" w14:textId="77777777" w:rsidR="00D42DFA" w:rsidRPr="00F73BE3" w:rsidRDefault="00D42DFA" w:rsidP="00D42DFA">
      <w:pPr>
        <w:widowControl w:val="0"/>
        <w:numPr>
          <w:ilvl w:val="0"/>
          <w:numId w:val="7"/>
        </w:numPr>
        <w:tabs>
          <w:tab w:val="left" w:pos="220"/>
          <w:tab w:val="left" w:pos="720"/>
        </w:tabs>
        <w:autoSpaceDE w:val="0"/>
        <w:autoSpaceDN w:val="0"/>
        <w:adjustRightInd w:val="0"/>
        <w:ind w:hanging="720"/>
        <w:rPr>
          <w:rFonts w:ascii="Arial" w:hAnsi="Arial" w:cs="Arial"/>
          <w:color w:val="262626"/>
        </w:rPr>
      </w:pPr>
      <w:r w:rsidRPr="00F73BE3">
        <w:rPr>
          <w:rFonts w:ascii="Arial" w:hAnsi="Arial" w:cs="Arial"/>
          <w:color w:val="262626"/>
        </w:rPr>
        <w:tab/>
      </w:r>
      <w:r w:rsidRPr="00F73BE3">
        <w:rPr>
          <w:rFonts w:ascii="Arial" w:hAnsi="Arial" w:cs="Arial"/>
          <w:color w:val="262626"/>
        </w:rPr>
        <w:tab/>
      </w:r>
    </w:p>
    <w:p w14:paraId="71C2B493"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The next morning I was taken to surgery. Denise had scrubbed up and was with me which was comforting.</w:t>
      </w:r>
    </w:p>
    <w:p w14:paraId="559654C0" w14:textId="77777777" w:rsidR="00D42DFA" w:rsidRPr="00F73BE3" w:rsidRDefault="00D42DFA" w:rsidP="00D42DFA">
      <w:pPr>
        <w:widowControl w:val="0"/>
        <w:autoSpaceDE w:val="0"/>
        <w:autoSpaceDN w:val="0"/>
        <w:adjustRightInd w:val="0"/>
        <w:rPr>
          <w:rFonts w:ascii="Arial" w:hAnsi="Arial" w:cs="Arial"/>
          <w:color w:val="1E1E1E"/>
          <w:u w:color="939393"/>
        </w:rPr>
      </w:pPr>
    </w:p>
    <w:p w14:paraId="033E3294"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The next thing I knew, I was in recovery with my nurse/lover with me. I was unable to move my head but was able to make a noise. Denise gave me a sip of water. As her face came into my vision, I could see she had been crying. She told me "it turns out your shoulder was worse than we expected. The surgeon had to do a reconstruction which will take longer to heal than we thought. They also found a small crack in your C-5 vertebrae so your neck in immobilized. The wrong movement could have caused you to be a paralyzed from the neck down. Our lovemaking could have done it. I would never have been able to live with that. So, it seems you will be OK eventually, but it will take some months, maybe even a year or two. But I will take care of you always. You are my love." She kissed me as I wept also.</w:t>
      </w:r>
    </w:p>
    <w:p w14:paraId="04270FAB" w14:textId="77777777" w:rsidR="00D42DFA" w:rsidRPr="00F73BE3" w:rsidRDefault="00D42DFA" w:rsidP="00D42DFA">
      <w:pPr>
        <w:widowControl w:val="0"/>
        <w:autoSpaceDE w:val="0"/>
        <w:autoSpaceDN w:val="0"/>
        <w:adjustRightInd w:val="0"/>
        <w:rPr>
          <w:rFonts w:ascii="Arial" w:hAnsi="Arial" w:cs="Arial"/>
          <w:color w:val="1E1E1E"/>
          <w:u w:color="939393"/>
        </w:rPr>
      </w:pPr>
    </w:p>
    <w:p w14:paraId="6990B391"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lastRenderedPageBreak/>
        <w:t>My first visitor was the surgeon, Dr. Mary. "I am confident you will heal almost fully but it will take time. The X-rays and MRI did not show the extent of damage. There was more soft-tissue damage than I expected. So there are stitches in you ligaments and tendons there. Your injury was one of the worst I have seen in a shoulder. But your fiancée has agreed to be your caretaker. I feel certain you will get the best care available. We decided to give you a brace to hold it together rather than a cast. This way, you can be washed more often. I will check on your progress regularly."</w:t>
      </w:r>
    </w:p>
    <w:p w14:paraId="6F45A518" w14:textId="77777777" w:rsidR="00D42DFA" w:rsidRPr="00F73BE3" w:rsidRDefault="00D42DFA" w:rsidP="00D42DFA">
      <w:pPr>
        <w:widowControl w:val="0"/>
        <w:autoSpaceDE w:val="0"/>
        <w:autoSpaceDN w:val="0"/>
        <w:adjustRightInd w:val="0"/>
        <w:rPr>
          <w:rFonts w:ascii="Arial" w:hAnsi="Arial" w:cs="Arial"/>
          <w:color w:val="1E1E1E"/>
          <w:u w:color="939393"/>
        </w:rPr>
      </w:pPr>
    </w:p>
    <w:p w14:paraId="5DDB7C0F"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Denise held up a mirror for me. I was strapped in a brace which immobilized my right side almost to my waist and to my wrist. At least my left hand was free, but I was braced to my left elbow. Another metal and Velcro contraption held my head still. I had been so active, now as a 24 year old athlete I was helpless. How my life had change in a few short weeks. I saw Denise inject something into my IV as I slept.</w:t>
      </w:r>
    </w:p>
    <w:p w14:paraId="48332C7B" w14:textId="77777777" w:rsidR="00D42DFA" w:rsidRPr="00F73BE3" w:rsidRDefault="00D42DFA" w:rsidP="00D42DFA">
      <w:pPr>
        <w:widowControl w:val="0"/>
        <w:autoSpaceDE w:val="0"/>
        <w:autoSpaceDN w:val="0"/>
        <w:adjustRightInd w:val="0"/>
        <w:rPr>
          <w:rFonts w:ascii="Arial" w:hAnsi="Arial" w:cs="Arial"/>
          <w:color w:val="1E1E1E"/>
          <w:u w:color="939393"/>
        </w:rPr>
      </w:pPr>
    </w:p>
    <w:p w14:paraId="6E3E4D23"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By the time </w:t>
      </w:r>
      <w:proofErr w:type="spellStart"/>
      <w:r w:rsidRPr="00F73BE3">
        <w:rPr>
          <w:rFonts w:ascii="Arial" w:hAnsi="Arial" w:cs="Arial"/>
          <w:color w:val="1E1E1E"/>
          <w:u w:color="939393"/>
        </w:rPr>
        <w:t>Iwoke</w:t>
      </w:r>
      <w:proofErr w:type="spellEnd"/>
      <w:r w:rsidRPr="00F73BE3">
        <w:rPr>
          <w:rFonts w:ascii="Arial" w:hAnsi="Arial" w:cs="Arial"/>
          <w:color w:val="1E1E1E"/>
          <w:u w:color="939393"/>
        </w:rPr>
        <w:t xml:space="preserve">, Denise had regained her professional manner. My diaper was dry, so she must have changed me while I was out of it. She kissed me and held my free hand and promised that she would stick with me no matter what. This made me feel a little better. I was even more helpless than before. </w:t>
      </w:r>
    </w:p>
    <w:p w14:paraId="67222B7A" w14:textId="77777777" w:rsidR="00D42DFA" w:rsidRPr="00F73BE3" w:rsidRDefault="00D42DFA" w:rsidP="00D42DFA">
      <w:pPr>
        <w:widowControl w:val="0"/>
        <w:numPr>
          <w:ilvl w:val="0"/>
          <w:numId w:val="10"/>
        </w:numPr>
        <w:tabs>
          <w:tab w:val="left" w:pos="220"/>
          <w:tab w:val="left" w:pos="720"/>
        </w:tabs>
        <w:autoSpaceDE w:val="0"/>
        <w:autoSpaceDN w:val="0"/>
        <w:adjustRightInd w:val="0"/>
        <w:ind w:hanging="720"/>
        <w:rPr>
          <w:rFonts w:ascii="Arial" w:hAnsi="Arial" w:cs="Arial"/>
          <w:color w:val="262626"/>
          <w:u w:color="939393"/>
        </w:rPr>
      </w:pPr>
      <w:r w:rsidRPr="00F73BE3">
        <w:rPr>
          <w:rFonts w:ascii="Arial" w:hAnsi="Arial" w:cs="Arial"/>
          <w:color w:val="262626"/>
          <w:u w:color="939393"/>
        </w:rPr>
        <w:tab/>
      </w:r>
      <w:r w:rsidRPr="00F73BE3">
        <w:rPr>
          <w:rFonts w:ascii="Arial" w:hAnsi="Arial" w:cs="Arial"/>
          <w:color w:val="262626"/>
          <w:u w:color="939393"/>
        </w:rPr>
        <w:tab/>
      </w:r>
    </w:p>
    <w:p w14:paraId="24EAD997" w14:textId="77777777" w:rsidR="00D42DFA" w:rsidRPr="00F73BE3" w:rsidRDefault="00D42DFA" w:rsidP="00D42DFA">
      <w:pPr>
        <w:widowControl w:val="0"/>
        <w:numPr>
          <w:ilvl w:val="0"/>
          <w:numId w:val="11"/>
        </w:numPr>
        <w:tabs>
          <w:tab w:val="left" w:pos="220"/>
          <w:tab w:val="left" w:pos="720"/>
        </w:tabs>
        <w:autoSpaceDE w:val="0"/>
        <w:autoSpaceDN w:val="0"/>
        <w:adjustRightInd w:val="0"/>
        <w:ind w:hanging="720"/>
        <w:rPr>
          <w:rFonts w:ascii="Arial" w:hAnsi="Arial" w:cs="Arial"/>
          <w:color w:val="262626"/>
          <w:u w:color="939393"/>
        </w:rPr>
      </w:pPr>
      <w:r w:rsidRPr="00F73BE3">
        <w:rPr>
          <w:rFonts w:ascii="Arial" w:hAnsi="Arial" w:cs="Arial"/>
          <w:color w:val="262626"/>
          <w:u w:color="939393"/>
        </w:rPr>
        <w:tab/>
      </w:r>
      <w:r w:rsidRPr="00F73BE3">
        <w:rPr>
          <w:rFonts w:ascii="Arial" w:hAnsi="Arial" w:cs="Arial"/>
          <w:color w:val="262626"/>
          <w:u w:color="939393"/>
        </w:rPr>
        <w:tab/>
      </w:r>
    </w:p>
    <w:p w14:paraId="33360579"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Denise wheeled me back to my room. It was early afternoon by now, and she sat with me and we talked about our plans for the future. I had agreed with her that she was the best thing for me. I was as happy as I could be in my current predicament. Soon I was asleep from the meds.</w:t>
      </w:r>
    </w:p>
    <w:p w14:paraId="3A7CC3E1" w14:textId="77777777" w:rsidR="00D42DFA" w:rsidRPr="00F73BE3" w:rsidRDefault="00D42DFA" w:rsidP="00D42DFA">
      <w:pPr>
        <w:widowControl w:val="0"/>
        <w:autoSpaceDE w:val="0"/>
        <w:autoSpaceDN w:val="0"/>
        <w:adjustRightInd w:val="0"/>
        <w:rPr>
          <w:rFonts w:ascii="Arial" w:hAnsi="Arial" w:cs="Arial"/>
          <w:color w:val="1E1E1E"/>
          <w:u w:color="939393"/>
        </w:rPr>
      </w:pPr>
    </w:p>
    <w:p w14:paraId="5F736F2B" w14:textId="1E725751"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I woke later. Denise was changing my wet diaper. I expressed concern over </w:t>
      </w:r>
      <w:r w:rsidR="00960DC3" w:rsidRPr="00F73BE3">
        <w:rPr>
          <w:rFonts w:ascii="Arial" w:hAnsi="Arial" w:cs="Arial"/>
          <w:color w:val="1E1E1E"/>
          <w:u w:color="939393"/>
        </w:rPr>
        <w:t>the fact that I had wet without</w:t>
      </w:r>
      <w:r w:rsidRPr="00F73BE3">
        <w:rPr>
          <w:rFonts w:ascii="Arial" w:hAnsi="Arial" w:cs="Arial"/>
          <w:color w:val="1E1E1E"/>
          <w:u w:color="939393"/>
        </w:rPr>
        <w:t xml:space="preserve"> me that it most likely was the medications. "But", she added "I promise to change your diapers as long as you need them, even if it takes a long time. I love you and that is all that matters." The phrase "long time" bothered me.</w:t>
      </w:r>
    </w:p>
    <w:p w14:paraId="6A7CBC0E" w14:textId="77777777" w:rsidR="00D42DFA" w:rsidRPr="00F73BE3" w:rsidRDefault="00D42DFA" w:rsidP="00D42DFA">
      <w:pPr>
        <w:widowControl w:val="0"/>
        <w:autoSpaceDE w:val="0"/>
        <w:autoSpaceDN w:val="0"/>
        <w:adjustRightInd w:val="0"/>
        <w:rPr>
          <w:rFonts w:ascii="Arial" w:hAnsi="Arial" w:cs="Arial"/>
          <w:color w:val="1E1E1E"/>
          <w:u w:color="939393"/>
        </w:rPr>
      </w:pPr>
    </w:p>
    <w:p w14:paraId="4E475374"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After my small dinner which she spooned into my mouth, there was a knock at the door. Denise opened it and hugged the lady there. She re -introduced me to Darla. Darla had been in her class last year, but had taken the previous semester off to have her son. She and Denise had been close and had studied together. Darla said "I was in Doris's class this afternoon and she told me about Jim's accident. My husband and son are out of town this </w:t>
      </w:r>
      <w:proofErr w:type="gramStart"/>
      <w:r w:rsidRPr="00F73BE3">
        <w:rPr>
          <w:rFonts w:ascii="Arial" w:hAnsi="Arial" w:cs="Arial"/>
          <w:color w:val="1E1E1E"/>
          <w:u w:color="939393"/>
        </w:rPr>
        <w:t>weekend,</w:t>
      </w:r>
      <w:proofErr w:type="gramEnd"/>
      <w:r w:rsidRPr="00F73BE3">
        <w:rPr>
          <w:rFonts w:ascii="Arial" w:hAnsi="Arial" w:cs="Arial"/>
          <w:color w:val="1E1E1E"/>
          <w:u w:color="939393"/>
        </w:rPr>
        <w:t xml:space="preserve"> I did not want to spend three days with his mother, the wicked witch. So I am alone for the weekend. I stopped and got some wine so we could party a little. OK?"</w:t>
      </w:r>
    </w:p>
    <w:p w14:paraId="21597856" w14:textId="77777777" w:rsidR="00D42DFA" w:rsidRPr="00F73BE3" w:rsidRDefault="00D42DFA" w:rsidP="00D42DFA">
      <w:pPr>
        <w:widowControl w:val="0"/>
        <w:autoSpaceDE w:val="0"/>
        <w:autoSpaceDN w:val="0"/>
        <w:adjustRightInd w:val="0"/>
        <w:rPr>
          <w:rFonts w:ascii="Arial" w:hAnsi="Arial" w:cs="Arial"/>
          <w:color w:val="1E1E1E"/>
          <w:u w:color="939393"/>
        </w:rPr>
      </w:pPr>
    </w:p>
    <w:p w14:paraId="006A4400"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grinned and hugged her. Denise pointed to me as if it were show-and-tell. "He is in this brace for at least six more months. He will not be able to move his right shoulder or arm and his left shoulder is not too good either. I am taking care of him and getting credit for it." She removed my upper sheet revealing my diaper with a yellow spot. Darla giggled. "I can't always get him to the toilet on short notice, so Doris suggested the diapers. In fact, he has begun wetting in his sleep. He has been sleeping very soundly due to his </w:t>
      </w:r>
      <w:r w:rsidRPr="00F73BE3">
        <w:rPr>
          <w:rFonts w:ascii="Arial" w:hAnsi="Arial" w:cs="Arial"/>
          <w:color w:val="1E1E1E"/>
          <w:u w:color="939393"/>
        </w:rPr>
        <w:lastRenderedPageBreak/>
        <w:t>meds. When he is a good boy, he gets to poop in the toilet. But if he talks back or elsewise misbehaves he gets some laxative to keep him emptied out. You should have seen him last night with the colon prep for surgery. I had to change his dirty diaper five times as he totally lost control." The last was accompanied by a giggle on both their parts. Having my intimate eliminations discussed with an almost total stranger appalled me.</w:t>
      </w:r>
    </w:p>
    <w:p w14:paraId="07BF75CA" w14:textId="77777777" w:rsidR="00D42DFA" w:rsidRPr="00F73BE3" w:rsidRDefault="00D42DFA" w:rsidP="00D42DFA">
      <w:pPr>
        <w:widowControl w:val="0"/>
        <w:autoSpaceDE w:val="0"/>
        <w:autoSpaceDN w:val="0"/>
        <w:adjustRightInd w:val="0"/>
        <w:rPr>
          <w:rFonts w:ascii="Arial" w:hAnsi="Arial" w:cs="Arial"/>
          <w:color w:val="1E1E1E"/>
          <w:u w:color="939393"/>
        </w:rPr>
      </w:pPr>
    </w:p>
    <w:p w14:paraId="57168C4A"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Darla kissed me on the cheek and assured me "don't worry, nurses are used to it. Not to mention, I have been changing my five month old son's wet and dirty diaper."</w:t>
      </w:r>
    </w:p>
    <w:p w14:paraId="1710EA49" w14:textId="77777777" w:rsidR="00D42DFA" w:rsidRPr="00F73BE3" w:rsidRDefault="00D42DFA" w:rsidP="00D42DFA">
      <w:pPr>
        <w:widowControl w:val="0"/>
        <w:autoSpaceDE w:val="0"/>
        <w:autoSpaceDN w:val="0"/>
        <w:adjustRightInd w:val="0"/>
        <w:rPr>
          <w:rFonts w:ascii="Arial" w:hAnsi="Arial" w:cs="Arial"/>
          <w:color w:val="1E1E1E"/>
          <w:u w:color="939393"/>
        </w:rPr>
      </w:pPr>
    </w:p>
    <w:p w14:paraId="7EF8A3D2"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The ladies moved to the couch as Denise opened a bottle of white wine from the fridge. They sat back and drank. I heard them gossip about their classes, teachers and classmates. My mind wandered but heard Darla confess "during my pregnancy, I wet myself enough to need protection. The baby seemed to rest on my bladder, and I almost always felt like I needed to pee. Seldom was the case. So after a few accidents, my OB/GYN recommended briefs like Jim's. My husband wouldn't touch me below the waist anyway, so for my occasional </w:t>
      </w:r>
      <w:proofErr w:type="spellStart"/>
      <w:r w:rsidRPr="00F73BE3">
        <w:rPr>
          <w:rFonts w:ascii="Arial" w:hAnsi="Arial" w:cs="Arial"/>
          <w:color w:val="1E1E1E"/>
          <w:u w:color="939393"/>
        </w:rPr>
        <w:t>hornies</w:t>
      </w:r>
      <w:proofErr w:type="spellEnd"/>
      <w:r w:rsidRPr="00F73BE3">
        <w:rPr>
          <w:rFonts w:ascii="Arial" w:hAnsi="Arial" w:cs="Arial"/>
          <w:color w:val="1E1E1E"/>
          <w:u w:color="939393"/>
        </w:rPr>
        <w:t xml:space="preserve"> I had to take care of my self. In fact, I am still wearing a shield in my panties. Look!" With that, she giggled and lowered her pants. We could see the extra thickness in her panties.</w:t>
      </w:r>
    </w:p>
    <w:p w14:paraId="23B19D10" w14:textId="77777777" w:rsidR="00D42DFA" w:rsidRPr="00F73BE3" w:rsidRDefault="00D42DFA" w:rsidP="00D42DFA">
      <w:pPr>
        <w:widowControl w:val="0"/>
        <w:autoSpaceDE w:val="0"/>
        <w:autoSpaceDN w:val="0"/>
        <w:adjustRightInd w:val="0"/>
        <w:rPr>
          <w:rFonts w:ascii="Arial" w:hAnsi="Arial" w:cs="Arial"/>
          <w:color w:val="1E1E1E"/>
          <w:u w:color="939393"/>
        </w:rPr>
      </w:pPr>
    </w:p>
    <w:p w14:paraId="6FE32655"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By now, she and Denise had opened the second bottle and were getting silly. Denise lowered her slacks and showed her the pad she now wore. </w:t>
      </w:r>
      <w:proofErr w:type="gramStart"/>
      <w:r w:rsidRPr="00F73BE3">
        <w:rPr>
          <w:rFonts w:ascii="Arial" w:hAnsi="Arial" w:cs="Arial"/>
          <w:color w:val="1E1E1E"/>
          <w:u w:color="939393"/>
        </w:rPr>
        <w:t>"Having him helpless like this gets me hot.</w:t>
      </w:r>
      <w:proofErr w:type="gramEnd"/>
      <w:r w:rsidRPr="00F73BE3">
        <w:rPr>
          <w:rFonts w:ascii="Arial" w:hAnsi="Arial" w:cs="Arial"/>
          <w:color w:val="1E1E1E"/>
          <w:u w:color="939393"/>
        </w:rPr>
        <w:t xml:space="preserve"> I have been lubricating and my panties were getting damp, so this takes care of it. </w:t>
      </w:r>
      <w:proofErr w:type="gramStart"/>
      <w:r w:rsidRPr="00F73BE3">
        <w:rPr>
          <w:rFonts w:ascii="Arial" w:hAnsi="Arial" w:cs="Arial"/>
          <w:color w:val="1E1E1E"/>
          <w:u w:color="939393"/>
        </w:rPr>
        <w:t>Feel."</w:t>
      </w:r>
      <w:proofErr w:type="gramEnd"/>
      <w:r w:rsidRPr="00F73BE3">
        <w:rPr>
          <w:rFonts w:ascii="Arial" w:hAnsi="Arial" w:cs="Arial"/>
          <w:color w:val="1E1E1E"/>
          <w:u w:color="939393"/>
        </w:rPr>
        <w:t xml:space="preserve"> With that, both ladies felt each others' inserts and laughed. "Maybe you need diapers yourself, Darla!"</w:t>
      </w:r>
    </w:p>
    <w:p w14:paraId="78427B91" w14:textId="77777777" w:rsidR="00D42DFA" w:rsidRPr="00F73BE3" w:rsidRDefault="00D42DFA" w:rsidP="00D42DFA">
      <w:pPr>
        <w:widowControl w:val="0"/>
        <w:autoSpaceDE w:val="0"/>
        <w:autoSpaceDN w:val="0"/>
        <w:adjustRightInd w:val="0"/>
        <w:rPr>
          <w:rFonts w:ascii="Arial" w:hAnsi="Arial" w:cs="Arial"/>
          <w:color w:val="1E1E1E"/>
          <w:u w:color="939393"/>
        </w:rPr>
      </w:pPr>
    </w:p>
    <w:p w14:paraId="298B7113"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Darla brought up another problem. "Denise, I am still breast-feeding. With the baby out of town, my tits are full. I have a pump in my car, I will go get it."</w:t>
      </w:r>
    </w:p>
    <w:p w14:paraId="657DA211" w14:textId="77777777" w:rsidR="00D42DFA" w:rsidRPr="00F73BE3" w:rsidRDefault="00D42DFA" w:rsidP="00D42DFA">
      <w:pPr>
        <w:widowControl w:val="0"/>
        <w:autoSpaceDE w:val="0"/>
        <w:autoSpaceDN w:val="0"/>
        <w:adjustRightInd w:val="0"/>
        <w:rPr>
          <w:rFonts w:ascii="Arial" w:hAnsi="Arial" w:cs="Arial"/>
          <w:color w:val="1E1E1E"/>
          <w:u w:color="939393"/>
        </w:rPr>
      </w:pPr>
    </w:p>
    <w:p w14:paraId="1FBF60E9"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surprised both of us. "Jim would, I'm sure, be happy to help out. You can just climb on the bed and he will empty them." I stared at her. Was what I was hearing true, or just a hallucination caused by the drugs? Before I could say anything, Denise was adjusting my bed so Darla could access my mouth. She opened her blouse revealing her milk-swollen </w:t>
      </w:r>
      <w:proofErr w:type="spellStart"/>
      <w:r w:rsidRPr="00F73BE3">
        <w:rPr>
          <w:rFonts w:ascii="Arial" w:hAnsi="Arial" w:cs="Arial"/>
          <w:color w:val="1E1E1E"/>
          <w:u w:color="939393"/>
        </w:rPr>
        <w:t>titties</w:t>
      </w:r>
      <w:proofErr w:type="spellEnd"/>
      <w:r w:rsidRPr="00F73BE3">
        <w:rPr>
          <w:rFonts w:ascii="Arial" w:hAnsi="Arial" w:cs="Arial"/>
          <w:color w:val="1E1E1E"/>
          <w:u w:color="939393"/>
        </w:rPr>
        <w:t xml:space="preserve">. They were at least 40-D, I estimated. She lowered the flap of her overflowing nursing bra. I saw the beads of milk on her nipple as it was presented to me. Helpless as I was, I had no choice but to obey. Truth to tell, I was enjoying it. The thin milk tasted a little funny at first, but I soon got used to it. Denise rubbing my erection through the diaper helped get me excited. After some time, Darla slipped her right breast back into her bra, and presented the other tit for my pleasure. When I drained that one also, Denise adjusted her bra to a tighter setting as her tits had been emptied. She place Darla's hand on my </w:t>
      </w:r>
      <w:proofErr w:type="spellStart"/>
      <w:r w:rsidRPr="00F73BE3">
        <w:rPr>
          <w:rFonts w:ascii="Arial" w:hAnsi="Arial" w:cs="Arial"/>
          <w:color w:val="1E1E1E"/>
          <w:u w:color="939393"/>
        </w:rPr>
        <w:t>hardon</w:t>
      </w:r>
      <w:proofErr w:type="spellEnd"/>
      <w:r w:rsidRPr="00F73BE3">
        <w:rPr>
          <w:rFonts w:ascii="Arial" w:hAnsi="Arial" w:cs="Arial"/>
          <w:color w:val="1E1E1E"/>
          <w:u w:color="939393"/>
        </w:rPr>
        <w:t xml:space="preserve"> and said "Look how much he enjoys </w:t>
      </w:r>
      <w:proofErr w:type="spellStart"/>
      <w:r w:rsidRPr="00F73BE3">
        <w:rPr>
          <w:rFonts w:ascii="Arial" w:hAnsi="Arial" w:cs="Arial"/>
          <w:color w:val="1E1E1E"/>
          <w:u w:color="939393"/>
        </w:rPr>
        <w:t>titty</w:t>
      </w:r>
      <w:proofErr w:type="spellEnd"/>
      <w:r w:rsidRPr="00F73BE3">
        <w:rPr>
          <w:rFonts w:ascii="Arial" w:hAnsi="Arial" w:cs="Arial"/>
          <w:color w:val="1E1E1E"/>
          <w:u w:color="939393"/>
        </w:rPr>
        <w:t xml:space="preserve"> milk. Maybe he is a baby at heart!" Both laughed as Denise kissed me deeply as Darla masturbated me through my diaper. It only took a few minutes before I erupted. I was cheered and Darla kissed me.</w:t>
      </w:r>
    </w:p>
    <w:p w14:paraId="0BF5925B" w14:textId="77777777" w:rsidR="00D42DFA" w:rsidRPr="00F73BE3" w:rsidRDefault="00D42DFA" w:rsidP="00D42DFA">
      <w:pPr>
        <w:widowControl w:val="0"/>
        <w:autoSpaceDE w:val="0"/>
        <w:autoSpaceDN w:val="0"/>
        <w:adjustRightInd w:val="0"/>
        <w:rPr>
          <w:rFonts w:ascii="Arial" w:hAnsi="Arial" w:cs="Arial"/>
          <w:color w:val="1E1E1E"/>
          <w:u w:color="939393"/>
        </w:rPr>
      </w:pPr>
    </w:p>
    <w:p w14:paraId="66FC5A03"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The two of them moved to the couch and hugged each other. Darla said </w:t>
      </w:r>
      <w:r w:rsidRPr="00F73BE3">
        <w:rPr>
          <w:rFonts w:ascii="Arial" w:hAnsi="Arial" w:cs="Arial"/>
          <w:color w:val="1E1E1E"/>
          <w:u w:color="939393"/>
        </w:rPr>
        <w:lastRenderedPageBreak/>
        <w:t>"</w:t>
      </w:r>
      <w:proofErr w:type="gramStart"/>
      <w:r w:rsidRPr="00F73BE3">
        <w:rPr>
          <w:rFonts w:ascii="Arial" w:hAnsi="Arial" w:cs="Arial"/>
          <w:color w:val="1E1E1E"/>
          <w:u w:color="939393"/>
        </w:rPr>
        <w:t>wow, that</w:t>
      </w:r>
      <w:proofErr w:type="gramEnd"/>
      <w:r w:rsidRPr="00F73BE3">
        <w:rPr>
          <w:rFonts w:ascii="Arial" w:hAnsi="Arial" w:cs="Arial"/>
          <w:color w:val="1E1E1E"/>
          <w:u w:color="939393"/>
        </w:rPr>
        <w:t xml:space="preserve"> got me hot. Rub me off!" Denise was happy to do so and Darla returned the favor. It was still relatively early so Denise invited Darla to stay the night. "Great, now we can have some more wine as I will not have to worry about driving. But I do not have another pad for my panties and I often have small leaks."</w:t>
      </w:r>
    </w:p>
    <w:p w14:paraId="7A1624B1" w14:textId="77777777" w:rsidR="00D42DFA" w:rsidRPr="00F73BE3" w:rsidRDefault="00D42DFA" w:rsidP="00D42DFA">
      <w:pPr>
        <w:widowControl w:val="0"/>
        <w:autoSpaceDE w:val="0"/>
        <w:autoSpaceDN w:val="0"/>
        <w:adjustRightInd w:val="0"/>
        <w:rPr>
          <w:rFonts w:ascii="Arial" w:hAnsi="Arial" w:cs="Arial"/>
          <w:color w:val="1E1E1E"/>
          <w:u w:color="939393"/>
        </w:rPr>
      </w:pPr>
    </w:p>
    <w:p w14:paraId="3E8A80F4"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had a solution. "You can wear one of Jim's diapers. You are close enough to wear his size." Darla nodded and opened more wine. </w:t>
      </w:r>
    </w:p>
    <w:p w14:paraId="6281E4C9" w14:textId="77777777" w:rsidR="00D42DFA" w:rsidRPr="00F73BE3" w:rsidRDefault="00D42DFA" w:rsidP="00D42DFA">
      <w:pPr>
        <w:widowControl w:val="0"/>
        <w:numPr>
          <w:ilvl w:val="0"/>
          <w:numId w:val="12"/>
        </w:numPr>
        <w:tabs>
          <w:tab w:val="left" w:pos="220"/>
          <w:tab w:val="left" w:pos="720"/>
        </w:tabs>
        <w:autoSpaceDE w:val="0"/>
        <w:autoSpaceDN w:val="0"/>
        <w:adjustRightInd w:val="0"/>
        <w:ind w:hanging="720"/>
        <w:rPr>
          <w:rFonts w:ascii="Arial" w:hAnsi="Arial" w:cs="Arial"/>
          <w:color w:val="262626"/>
          <w:u w:color="939393"/>
        </w:rPr>
      </w:pPr>
      <w:r w:rsidRPr="00F73BE3">
        <w:rPr>
          <w:rFonts w:ascii="Arial" w:hAnsi="Arial" w:cs="Arial"/>
          <w:color w:val="262626"/>
          <w:u w:color="939393"/>
        </w:rPr>
        <w:tab/>
      </w:r>
      <w:r w:rsidRPr="00F73BE3">
        <w:rPr>
          <w:rFonts w:ascii="Arial" w:hAnsi="Arial" w:cs="Arial"/>
          <w:color w:val="262626"/>
          <w:u w:color="939393"/>
        </w:rPr>
        <w:tab/>
      </w:r>
    </w:p>
    <w:p w14:paraId="2C32CC30" w14:textId="77777777" w:rsidR="00D42DFA" w:rsidRPr="00F73BE3" w:rsidRDefault="00D42DFA" w:rsidP="00D42DFA">
      <w:pPr>
        <w:widowControl w:val="0"/>
        <w:numPr>
          <w:ilvl w:val="0"/>
          <w:numId w:val="13"/>
        </w:numPr>
        <w:tabs>
          <w:tab w:val="left" w:pos="220"/>
          <w:tab w:val="left" w:pos="720"/>
        </w:tabs>
        <w:autoSpaceDE w:val="0"/>
        <w:autoSpaceDN w:val="0"/>
        <w:adjustRightInd w:val="0"/>
        <w:ind w:hanging="720"/>
        <w:rPr>
          <w:rFonts w:ascii="Arial" w:hAnsi="Arial" w:cs="Arial"/>
          <w:color w:val="262626"/>
          <w:u w:color="939393"/>
        </w:rPr>
      </w:pPr>
      <w:r w:rsidRPr="00F73BE3">
        <w:rPr>
          <w:rFonts w:ascii="Arial" w:hAnsi="Arial" w:cs="Arial"/>
          <w:color w:val="262626"/>
          <w:u w:color="939393"/>
        </w:rPr>
        <w:tab/>
      </w:r>
      <w:r w:rsidRPr="00F73BE3">
        <w:rPr>
          <w:rFonts w:ascii="Arial" w:hAnsi="Arial" w:cs="Arial"/>
          <w:color w:val="262626"/>
          <w:u w:color="939393"/>
        </w:rPr>
        <w:tab/>
      </w:r>
    </w:p>
    <w:p w14:paraId="14285EF7"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The two nursing students were drinking some more wine and talking among themselves. All of a sudden, I heard both laugh and nod their heads. Darla left the room briefly to go to her car. Soon she was back. For some reason, I just knew they had more hijinks planned for me. Because my head was held immobile in my f#@&amp;</w:t>
      </w:r>
      <w:proofErr w:type="spellStart"/>
      <w:r w:rsidRPr="00F73BE3">
        <w:rPr>
          <w:rFonts w:ascii="Arial" w:hAnsi="Arial" w:cs="Arial"/>
          <w:color w:val="1E1E1E"/>
          <w:u w:color="939393"/>
        </w:rPr>
        <w:t>ing</w:t>
      </w:r>
      <w:proofErr w:type="spellEnd"/>
      <w:r w:rsidRPr="00F73BE3">
        <w:rPr>
          <w:rFonts w:ascii="Arial" w:hAnsi="Arial" w:cs="Arial"/>
          <w:color w:val="1E1E1E"/>
          <w:u w:color="939393"/>
        </w:rPr>
        <w:t xml:space="preserve"> brace, my field of vision was limited. Darla soon approached me. She had a baby bottle full of wine which she held to my mouth as I drank thirstily. Another soon followed. Darla laughed and said that her baby would be happy to share bottles with a big boy in diapers. Both ladies thought it was hilarious, frankly I did not see the humor. But the cool white wine assuaged my thirst.</w:t>
      </w:r>
    </w:p>
    <w:p w14:paraId="6BCFF0E9" w14:textId="77777777" w:rsidR="00D42DFA" w:rsidRPr="00F73BE3" w:rsidRDefault="00D42DFA" w:rsidP="00D42DFA">
      <w:pPr>
        <w:widowControl w:val="0"/>
        <w:autoSpaceDE w:val="0"/>
        <w:autoSpaceDN w:val="0"/>
        <w:adjustRightInd w:val="0"/>
        <w:rPr>
          <w:rFonts w:ascii="Arial" w:hAnsi="Arial" w:cs="Arial"/>
          <w:color w:val="1E1E1E"/>
          <w:u w:color="939393"/>
        </w:rPr>
      </w:pPr>
    </w:p>
    <w:p w14:paraId="235A09EA"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Several hours later, it was my bedtime. Since both ladies were more than slightly tipsy, they both helped change my diaper. Along with the semen from Darla's manipulation earlier, the diaper was also soaked. I remembered wetting once but I must have leaked. I expressed my concern to Denise, but she reassured me, saying "that's what diapers are for." I was given my nighttime meds. Unknown to me, Denise and Darla had slipped some diuretics into my pills. I received a deep kiss from both in turn as they turned the lights down and repaired to Denise's bedroom.</w:t>
      </w:r>
    </w:p>
    <w:p w14:paraId="503B25CE" w14:textId="77777777" w:rsidR="00D42DFA" w:rsidRPr="00F73BE3" w:rsidRDefault="00D42DFA" w:rsidP="00D42DFA">
      <w:pPr>
        <w:widowControl w:val="0"/>
        <w:autoSpaceDE w:val="0"/>
        <w:autoSpaceDN w:val="0"/>
        <w:adjustRightInd w:val="0"/>
        <w:rPr>
          <w:rFonts w:ascii="Arial" w:hAnsi="Arial" w:cs="Arial"/>
          <w:color w:val="1E1E1E"/>
          <w:u w:color="939393"/>
        </w:rPr>
      </w:pPr>
    </w:p>
    <w:p w14:paraId="08263AD6"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IN THE BEDROOM</w:t>
      </w:r>
    </w:p>
    <w:p w14:paraId="3DABE5E8" w14:textId="77777777" w:rsidR="00D42DFA" w:rsidRPr="00F73BE3" w:rsidRDefault="00D42DFA" w:rsidP="00D42DFA">
      <w:pPr>
        <w:widowControl w:val="0"/>
        <w:autoSpaceDE w:val="0"/>
        <w:autoSpaceDN w:val="0"/>
        <w:adjustRightInd w:val="0"/>
        <w:rPr>
          <w:rFonts w:ascii="Arial" w:hAnsi="Arial" w:cs="Arial"/>
          <w:color w:val="1E1E1E"/>
          <w:u w:color="939393"/>
        </w:rPr>
      </w:pPr>
    </w:p>
    <w:p w14:paraId="069FB7AC"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felt Darla's shield and pronounced her ready for a change. Darla </w:t>
      </w:r>
      <w:proofErr w:type="gramStart"/>
      <w:r w:rsidRPr="00F73BE3">
        <w:rPr>
          <w:rFonts w:ascii="Arial" w:hAnsi="Arial" w:cs="Arial"/>
          <w:color w:val="1E1E1E"/>
          <w:u w:color="939393"/>
        </w:rPr>
        <w:t>laid</w:t>
      </w:r>
      <w:proofErr w:type="gramEnd"/>
      <w:r w:rsidRPr="00F73BE3">
        <w:rPr>
          <w:rFonts w:ascii="Arial" w:hAnsi="Arial" w:cs="Arial"/>
          <w:color w:val="1E1E1E"/>
          <w:u w:color="939393"/>
        </w:rPr>
        <w:t xml:space="preserve"> on the bed allowing Denise to clean her and tape on a diaper. They kissed as Denise rubbed her diaper making Darla squirm. Darla spoke. "My </w:t>
      </w:r>
      <w:proofErr w:type="spellStart"/>
      <w:r w:rsidRPr="00F73BE3">
        <w:rPr>
          <w:rFonts w:ascii="Arial" w:hAnsi="Arial" w:cs="Arial"/>
          <w:color w:val="1E1E1E"/>
          <w:u w:color="939393"/>
        </w:rPr>
        <w:t>titties</w:t>
      </w:r>
      <w:proofErr w:type="spellEnd"/>
      <w:r w:rsidRPr="00F73BE3">
        <w:rPr>
          <w:rFonts w:ascii="Arial" w:hAnsi="Arial" w:cs="Arial"/>
          <w:color w:val="1E1E1E"/>
          <w:u w:color="939393"/>
        </w:rPr>
        <w:t xml:space="preserve"> are filling up again. Would you like to help me?" She removed her blouse and lowered a flap of her nursing bra. "But anyone who sucks my </w:t>
      </w:r>
      <w:proofErr w:type="spellStart"/>
      <w:r w:rsidRPr="00F73BE3">
        <w:rPr>
          <w:rFonts w:ascii="Arial" w:hAnsi="Arial" w:cs="Arial"/>
          <w:color w:val="1E1E1E"/>
          <w:u w:color="939393"/>
        </w:rPr>
        <w:t>titties</w:t>
      </w:r>
      <w:proofErr w:type="spellEnd"/>
      <w:r w:rsidRPr="00F73BE3">
        <w:rPr>
          <w:rFonts w:ascii="Arial" w:hAnsi="Arial" w:cs="Arial"/>
          <w:color w:val="1E1E1E"/>
          <w:u w:color="939393"/>
        </w:rPr>
        <w:t xml:space="preserve"> needs to wear diapers. Are you thirsty?" Denise was staring at the milk filled breast and nodded as if hypnotized. Darla spread out another diaper and powdered Denise and taped it on. Then she </w:t>
      </w:r>
      <w:proofErr w:type="gramStart"/>
      <w:r w:rsidRPr="00F73BE3">
        <w:rPr>
          <w:rFonts w:ascii="Arial" w:hAnsi="Arial" w:cs="Arial"/>
          <w:color w:val="1E1E1E"/>
          <w:u w:color="939393"/>
        </w:rPr>
        <w:t>laid</w:t>
      </w:r>
      <w:proofErr w:type="gramEnd"/>
      <w:r w:rsidRPr="00F73BE3">
        <w:rPr>
          <w:rFonts w:ascii="Arial" w:hAnsi="Arial" w:cs="Arial"/>
          <w:color w:val="1E1E1E"/>
          <w:u w:color="939393"/>
        </w:rPr>
        <w:t xml:space="preserve"> back on the bed allowing Denise access to her leaking tit. Denise started sucking and moaning. Soon Darla switched her to the other side, meanwhile rubbing the front of Denise's diaper. Denise was returning the favor and both soon climaxed. Darla giggled and admitted that she had peed some while coming. "These diapers sure come in handy sometimes! My </w:t>
      </w:r>
      <w:proofErr w:type="spellStart"/>
      <w:r w:rsidRPr="00F73BE3">
        <w:rPr>
          <w:rFonts w:ascii="Arial" w:hAnsi="Arial" w:cs="Arial"/>
          <w:color w:val="1E1E1E"/>
          <w:u w:color="939393"/>
        </w:rPr>
        <w:t>titties</w:t>
      </w:r>
      <w:proofErr w:type="spellEnd"/>
      <w:r w:rsidRPr="00F73BE3">
        <w:rPr>
          <w:rFonts w:ascii="Arial" w:hAnsi="Arial" w:cs="Arial"/>
          <w:color w:val="1E1E1E"/>
          <w:u w:color="939393"/>
        </w:rPr>
        <w:t xml:space="preserve"> ache if I do not wear a bra at night. Perhaps I will feed both my hungry little babies in the morning!" Both exhausted women slept soundly.</w:t>
      </w:r>
    </w:p>
    <w:p w14:paraId="3855F26A" w14:textId="77777777" w:rsidR="00D42DFA" w:rsidRPr="00F73BE3" w:rsidRDefault="00D42DFA" w:rsidP="00D42DFA">
      <w:pPr>
        <w:widowControl w:val="0"/>
        <w:autoSpaceDE w:val="0"/>
        <w:autoSpaceDN w:val="0"/>
        <w:adjustRightInd w:val="0"/>
        <w:rPr>
          <w:rFonts w:ascii="Arial" w:hAnsi="Arial" w:cs="Arial"/>
          <w:color w:val="1E1E1E"/>
          <w:u w:color="939393"/>
        </w:rPr>
      </w:pPr>
    </w:p>
    <w:p w14:paraId="5441976F"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Meanwhile, I was having strange dreams. I kept seeing enormous breasts in front of my eyes. They were </w:t>
      </w:r>
      <w:proofErr w:type="gramStart"/>
      <w:r w:rsidRPr="00F73BE3">
        <w:rPr>
          <w:rFonts w:ascii="Arial" w:hAnsi="Arial" w:cs="Arial"/>
          <w:color w:val="1E1E1E"/>
          <w:u w:color="939393"/>
        </w:rPr>
        <w:t>drooling</w:t>
      </w:r>
      <w:proofErr w:type="gramEnd"/>
      <w:r w:rsidRPr="00F73BE3">
        <w:rPr>
          <w:rFonts w:ascii="Arial" w:hAnsi="Arial" w:cs="Arial"/>
          <w:color w:val="1E1E1E"/>
          <w:u w:color="939393"/>
        </w:rPr>
        <w:t xml:space="preserve"> mother's milk and my mouth watered. </w:t>
      </w:r>
      <w:r w:rsidRPr="00F73BE3">
        <w:rPr>
          <w:rFonts w:ascii="Arial" w:hAnsi="Arial" w:cs="Arial"/>
          <w:color w:val="1E1E1E"/>
          <w:u w:color="939393"/>
        </w:rPr>
        <w:lastRenderedPageBreak/>
        <w:t>But every time I tried to get closer, they moved away. I woke in the middle of the night with both a wet diaper and a hard on. I realized that the most frustrating thing about my current situation was not being able to masturbate as I wished. This was worse than pooping my diapers. I was beginning to understand how much I would be depending on Denise for everything. I sobbed myself back to sleep.</w:t>
      </w:r>
    </w:p>
    <w:p w14:paraId="735B6FBD" w14:textId="77777777" w:rsidR="00D42DFA" w:rsidRPr="00F73BE3" w:rsidRDefault="00D42DFA" w:rsidP="00D42DFA">
      <w:pPr>
        <w:widowControl w:val="0"/>
        <w:autoSpaceDE w:val="0"/>
        <w:autoSpaceDN w:val="0"/>
        <w:adjustRightInd w:val="0"/>
        <w:rPr>
          <w:rFonts w:ascii="Arial" w:hAnsi="Arial" w:cs="Arial"/>
          <w:color w:val="1E1E1E"/>
          <w:u w:color="939393"/>
        </w:rPr>
      </w:pPr>
    </w:p>
    <w:p w14:paraId="15DA8D84"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It was morning. Darla and Denise were spooned together in Denise's bed. Denise woke first and opened Darla's bra and started sucking her milk. Darla soon woke and stroked her cheek as she sucked. "Let's save the other side for our patient. He must be thirsty."</w:t>
      </w:r>
    </w:p>
    <w:p w14:paraId="7C73AB22" w14:textId="77777777" w:rsidR="00D42DFA" w:rsidRPr="00F73BE3" w:rsidRDefault="00D42DFA" w:rsidP="00D42DFA">
      <w:pPr>
        <w:widowControl w:val="0"/>
        <w:autoSpaceDE w:val="0"/>
        <w:autoSpaceDN w:val="0"/>
        <w:adjustRightInd w:val="0"/>
        <w:rPr>
          <w:rFonts w:ascii="Arial" w:hAnsi="Arial" w:cs="Arial"/>
          <w:color w:val="1E1E1E"/>
          <w:u w:color="939393"/>
        </w:rPr>
      </w:pPr>
    </w:p>
    <w:p w14:paraId="7C7941AA"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I saw a breast in my sight. At first, I thought I was still dreaming, </w:t>
      </w:r>
      <w:proofErr w:type="gramStart"/>
      <w:r w:rsidRPr="00F73BE3">
        <w:rPr>
          <w:rFonts w:ascii="Arial" w:hAnsi="Arial" w:cs="Arial"/>
          <w:color w:val="1E1E1E"/>
          <w:u w:color="939393"/>
        </w:rPr>
        <w:t>then</w:t>
      </w:r>
      <w:proofErr w:type="gramEnd"/>
      <w:r w:rsidRPr="00F73BE3">
        <w:rPr>
          <w:rFonts w:ascii="Arial" w:hAnsi="Arial" w:cs="Arial"/>
          <w:color w:val="1E1E1E"/>
          <w:u w:color="939393"/>
        </w:rPr>
        <w:t xml:space="preserve"> I realized that it was Darla's. The nipple was pushed into my mouth and I started feeding. Darla moaned and I came to understand that breastfeeding me was turning her on. She played with my morning boner through </w:t>
      </w:r>
      <w:proofErr w:type="gramStart"/>
      <w:r w:rsidRPr="00F73BE3">
        <w:rPr>
          <w:rFonts w:ascii="Arial" w:hAnsi="Arial" w:cs="Arial"/>
          <w:color w:val="1E1E1E"/>
          <w:u w:color="939393"/>
        </w:rPr>
        <w:t>he</w:t>
      </w:r>
      <w:proofErr w:type="gramEnd"/>
      <w:r w:rsidRPr="00F73BE3">
        <w:rPr>
          <w:rFonts w:ascii="Arial" w:hAnsi="Arial" w:cs="Arial"/>
          <w:color w:val="1E1E1E"/>
          <w:u w:color="939393"/>
        </w:rPr>
        <w:t xml:space="preserve"> diaper until I climaxed again. I watched her refasten her nursing bra over my dream tit. My caretakers must have felt satisfied as they took me to the toilet for a bowel movement. I was cleaned and </w:t>
      </w:r>
      <w:proofErr w:type="spellStart"/>
      <w:r w:rsidRPr="00F73BE3">
        <w:rPr>
          <w:rFonts w:ascii="Arial" w:hAnsi="Arial" w:cs="Arial"/>
          <w:color w:val="1E1E1E"/>
          <w:u w:color="939393"/>
        </w:rPr>
        <w:t>rediapered</w:t>
      </w:r>
      <w:proofErr w:type="spellEnd"/>
      <w:r w:rsidRPr="00F73BE3">
        <w:rPr>
          <w:rFonts w:ascii="Arial" w:hAnsi="Arial" w:cs="Arial"/>
          <w:color w:val="1E1E1E"/>
          <w:u w:color="939393"/>
        </w:rPr>
        <w:t xml:space="preserve">. Darla prepared to leave, promising to return that evening. She kissed me deeply and thanked Denise for sharing her helpless patient. Me, I just stared at Darla's hooters. </w:t>
      </w:r>
    </w:p>
    <w:p w14:paraId="52D922F3" w14:textId="77777777" w:rsidR="00D42DFA" w:rsidRPr="00F73BE3" w:rsidRDefault="00D42DFA" w:rsidP="00D42DFA">
      <w:pPr>
        <w:widowControl w:val="0"/>
        <w:numPr>
          <w:ilvl w:val="0"/>
          <w:numId w:val="14"/>
        </w:numPr>
        <w:tabs>
          <w:tab w:val="left" w:pos="220"/>
          <w:tab w:val="left" w:pos="720"/>
        </w:tabs>
        <w:autoSpaceDE w:val="0"/>
        <w:autoSpaceDN w:val="0"/>
        <w:adjustRightInd w:val="0"/>
        <w:ind w:hanging="720"/>
        <w:rPr>
          <w:rFonts w:ascii="Arial" w:hAnsi="Arial" w:cs="Arial"/>
          <w:color w:val="262626"/>
          <w:u w:color="939393"/>
        </w:rPr>
      </w:pPr>
      <w:r w:rsidRPr="00F73BE3">
        <w:rPr>
          <w:rFonts w:ascii="Arial" w:hAnsi="Arial" w:cs="Arial"/>
          <w:color w:val="262626"/>
          <w:u w:color="939393"/>
        </w:rPr>
        <w:tab/>
      </w:r>
      <w:r w:rsidRPr="00F73BE3">
        <w:rPr>
          <w:rFonts w:ascii="Arial" w:hAnsi="Arial" w:cs="Arial"/>
          <w:color w:val="262626"/>
          <w:u w:color="939393"/>
        </w:rPr>
        <w:tab/>
      </w:r>
    </w:p>
    <w:p w14:paraId="6F1E986B" w14:textId="77777777" w:rsidR="00D42DFA" w:rsidRPr="00F73BE3" w:rsidRDefault="00D42DFA" w:rsidP="00D42DFA">
      <w:pPr>
        <w:widowControl w:val="0"/>
        <w:numPr>
          <w:ilvl w:val="0"/>
          <w:numId w:val="15"/>
        </w:numPr>
        <w:tabs>
          <w:tab w:val="left" w:pos="220"/>
          <w:tab w:val="left" w:pos="720"/>
        </w:tabs>
        <w:autoSpaceDE w:val="0"/>
        <w:autoSpaceDN w:val="0"/>
        <w:adjustRightInd w:val="0"/>
        <w:ind w:hanging="720"/>
        <w:rPr>
          <w:rFonts w:ascii="Arial" w:hAnsi="Arial" w:cs="Arial"/>
          <w:color w:val="262626"/>
          <w:u w:color="939393"/>
        </w:rPr>
      </w:pPr>
      <w:r w:rsidRPr="00F73BE3">
        <w:rPr>
          <w:rFonts w:ascii="Arial" w:hAnsi="Arial" w:cs="Arial"/>
          <w:color w:val="262626"/>
          <w:u w:color="939393"/>
        </w:rPr>
        <w:tab/>
      </w:r>
      <w:r w:rsidRPr="00F73BE3">
        <w:rPr>
          <w:rFonts w:ascii="Arial" w:hAnsi="Arial" w:cs="Arial"/>
          <w:color w:val="262626"/>
          <w:u w:color="939393"/>
        </w:rPr>
        <w:tab/>
      </w:r>
    </w:p>
    <w:p w14:paraId="10BAF6FF"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Denise comforted me. "Did my little boy like his </w:t>
      </w:r>
      <w:proofErr w:type="spellStart"/>
      <w:r w:rsidRPr="00F73BE3">
        <w:rPr>
          <w:rFonts w:ascii="Arial" w:hAnsi="Arial" w:cs="Arial"/>
          <w:color w:val="1E1E1E"/>
        </w:rPr>
        <w:t>titty</w:t>
      </w:r>
      <w:proofErr w:type="spellEnd"/>
      <w:r w:rsidRPr="00F73BE3">
        <w:rPr>
          <w:rFonts w:ascii="Arial" w:hAnsi="Arial" w:cs="Arial"/>
          <w:color w:val="1E1E1E"/>
        </w:rPr>
        <w:t xml:space="preserve"> milk? Darla left a bottle for you to enjoy fro lunch. She will be back later and if you behave, you can have some more delicious milk!" With that, she held a bottle to my lips. By now, I had realized, my existence would be much more pleasant if I obeyed. Not that I had much choice, restrained as I was. My upper body was immobile as was my neck. Denise had whispered to me the possible punishments I might suffer if I misbehaved. They included forced pooping in my diapers (which I had grown to hate), itching powder in my diapers, and planned diaper rash. But the most frightening of all was the threat of sexual favors being withheld. Something in my meds was making me horny and the thought of being unable to take care of my own needs left me dependent upon my caretakers. So I did my best to be cheerful.</w:t>
      </w:r>
    </w:p>
    <w:p w14:paraId="6FA25765" w14:textId="77777777" w:rsidR="00D42DFA" w:rsidRPr="00F73BE3" w:rsidRDefault="00D42DFA" w:rsidP="00D42DFA">
      <w:pPr>
        <w:widowControl w:val="0"/>
        <w:autoSpaceDE w:val="0"/>
        <w:autoSpaceDN w:val="0"/>
        <w:adjustRightInd w:val="0"/>
        <w:rPr>
          <w:rFonts w:ascii="Arial" w:hAnsi="Arial" w:cs="Arial"/>
          <w:color w:val="1E1E1E"/>
        </w:rPr>
      </w:pPr>
    </w:p>
    <w:p w14:paraId="41FFB7D3"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Denise's phone rang. </w:t>
      </w:r>
      <w:proofErr w:type="gramStart"/>
      <w:r w:rsidRPr="00F73BE3">
        <w:rPr>
          <w:rFonts w:ascii="Arial" w:hAnsi="Arial" w:cs="Arial"/>
          <w:color w:val="1E1E1E"/>
        </w:rPr>
        <w:t>"Hi Darla!</w:t>
      </w:r>
      <w:proofErr w:type="gramEnd"/>
      <w:r w:rsidRPr="00F73BE3">
        <w:rPr>
          <w:rFonts w:ascii="Arial" w:hAnsi="Arial" w:cs="Arial"/>
          <w:color w:val="1E1E1E"/>
        </w:rPr>
        <w:t xml:space="preserve"> How are you? I certainly had fun last night, I hope you did too. Our patient enjoyed his bottle. I hadn't made any plans. Oh yeah? I like it!" With that, she walked to the other room and continued talking. I heard the occasional chuckle from her and once or twice outright guffaws. She walked back into my room and I heard I love it"</w:t>
      </w:r>
    </w:p>
    <w:p w14:paraId="0A3BF67E" w14:textId="77777777" w:rsidR="00D42DFA" w:rsidRPr="00F73BE3" w:rsidRDefault="00D42DFA" w:rsidP="00D42DFA">
      <w:pPr>
        <w:widowControl w:val="0"/>
        <w:autoSpaceDE w:val="0"/>
        <w:autoSpaceDN w:val="0"/>
        <w:adjustRightInd w:val="0"/>
        <w:rPr>
          <w:rFonts w:ascii="Arial" w:hAnsi="Arial" w:cs="Arial"/>
          <w:color w:val="1E1E1E"/>
        </w:rPr>
      </w:pPr>
    </w:p>
    <w:p w14:paraId="396BF546"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The phone was held to my ear and I was told to say hello to Nurse Darla. After I did, she said to me "Having you suckle me turns me on. We will have an evening to remember tonight!"</w:t>
      </w:r>
    </w:p>
    <w:p w14:paraId="7DAD4C6D" w14:textId="77777777" w:rsidR="00D42DFA" w:rsidRPr="00F73BE3" w:rsidRDefault="00D42DFA" w:rsidP="00D42DFA">
      <w:pPr>
        <w:widowControl w:val="0"/>
        <w:autoSpaceDE w:val="0"/>
        <w:autoSpaceDN w:val="0"/>
        <w:adjustRightInd w:val="0"/>
        <w:rPr>
          <w:rFonts w:ascii="Arial" w:hAnsi="Arial" w:cs="Arial"/>
          <w:color w:val="1E1E1E"/>
        </w:rPr>
      </w:pPr>
    </w:p>
    <w:p w14:paraId="7C59F52B"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Denise refused to answer any of my questions, saying I would find out soon enough. She proceeded to address my hygiene needs. She shaved me and brushed my teeth. I was led to the shower stall and cleaned below my brace. She paid extra attention to my diaper area and my butthole, declaring me now </w:t>
      </w:r>
      <w:r w:rsidRPr="00F73BE3">
        <w:rPr>
          <w:rFonts w:ascii="Arial" w:hAnsi="Arial" w:cs="Arial"/>
          <w:color w:val="1E1E1E"/>
        </w:rPr>
        <w:lastRenderedPageBreak/>
        <w:t>"squeaky clean". I was taken back to the bed and left there. I heard Denise shower and she appeared in a robe. I watched as she put on a show of shaving her legs and trimming her pubic hair to a small line.</w:t>
      </w:r>
    </w:p>
    <w:p w14:paraId="221F7154" w14:textId="77777777" w:rsidR="00D42DFA" w:rsidRPr="00F73BE3" w:rsidRDefault="00D42DFA" w:rsidP="00D42DFA">
      <w:pPr>
        <w:widowControl w:val="0"/>
        <w:autoSpaceDE w:val="0"/>
        <w:autoSpaceDN w:val="0"/>
        <w:adjustRightInd w:val="0"/>
        <w:rPr>
          <w:rFonts w:ascii="Arial" w:hAnsi="Arial" w:cs="Arial"/>
          <w:color w:val="1E1E1E"/>
        </w:rPr>
      </w:pPr>
    </w:p>
    <w:p w14:paraId="2B4B5CFD"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There was a knock at the door and Darla entered, carrying a small suitcase and several hangers of clothes. "How's my </w:t>
      </w:r>
      <w:proofErr w:type="spellStart"/>
      <w:r w:rsidRPr="00F73BE3">
        <w:rPr>
          <w:rFonts w:ascii="Arial" w:hAnsi="Arial" w:cs="Arial"/>
          <w:color w:val="1E1E1E"/>
        </w:rPr>
        <w:t>titty</w:t>
      </w:r>
      <w:proofErr w:type="spellEnd"/>
      <w:r w:rsidRPr="00F73BE3">
        <w:rPr>
          <w:rFonts w:ascii="Arial" w:hAnsi="Arial" w:cs="Arial"/>
          <w:color w:val="1E1E1E"/>
        </w:rPr>
        <w:t xml:space="preserve"> sucker this afternoon? We need to feed you before we prepare for our big night!" She opened her blouse and her bra as I enjoyed the snack. Soon both were empty as the two ladies grinned at each other.</w:t>
      </w:r>
    </w:p>
    <w:p w14:paraId="053B159A" w14:textId="77777777" w:rsidR="00D42DFA" w:rsidRPr="00F73BE3" w:rsidRDefault="00D42DFA" w:rsidP="00D42DFA">
      <w:pPr>
        <w:widowControl w:val="0"/>
        <w:autoSpaceDE w:val="0"/>
        <w:autoSpaceDN w:val="0"/>
        <w:adjustRightInd w:val="0"/>
        <w:rPr>
          <w:rFonts w:ascii="Arial" w:hAnsi="Arial" w:cs="Arial"/>
          <w:color w:val="1E1E1E"/>
        </w:rPr>
      </w:pPr>
    </w:p>
    <w:p w14:paraId="46B8778E"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Denise finally clued me in on the evening. "Darla's husband and baby are out of town. So she has volunteered to help us celebrate our engagement. </w:t>
      </w:r>
    </w:p>
    <w:p w14:paraId="2DCF6EC9" w14:textId="77777777" w:rsidR="00D42DFA" w:rsidRPr="00F73BE3" w:rsidRDefault="00D42DFA" w:rsidP="00D42DFA">
      <w:pPr>
        <w:widowControl w:val="0"/>
        <w:numPr>
          <w:ilvl w:val="0"/>
          <w:numId w:val="4"/>
        </w:numPr>
        <w:tabs>
          <w:tab w:val="left" w:pos="220"/>
          <w:tab w:val="left" w:pos="720"/>
        </w:tabs>
        <w:autoSpaceDE w:val="0"/>
        <w:autoSpaceDN w:val="0"/>
        <w:adjustRightInd w:val="0"/>
        <w:ind w:hanging="720"/>
        <w:rPr>
          <w:rFonts w:ascii="Arial" w:hAnsi="Arial" w:cs="Arial"/>
          <w:color w:val="262626"/>
        </w:rPr>
      </w:pPr>
      <w:r w:rsidRPr="00F73BE3">
        <w:rPr>
          <w:rFonts w:ascii="Arial" w:hAnsi="Arial" w:cs="Arial"/>
          <w:color w:val="262626"/>
        </w:rPr>
        <w:tab/>
      </w:r>
      <w:r w:rsidRPr="00F73BE3">
        <w:rPr>
          <w:rFonts w:ascii="Arial" w:hAnsi="Arial" w:cs="Arial"/>
          <w:color w:val="262626"/>
        </w:rPr>
        <w:tab/>
      </w:r>
    </w:p>
    <w:p w14:paraId="09D9D397" w14:textId="77777777" w:rsidR="00D42DFA" w:rsidRPr="00F73BE3" w:rsidRDefault="00D42DFA" w:rsidP="00D42DFA">
      <w:pPr>
        <w:widowControl w:val="0"/>
        <w:numPr>
          <w:ilvl w:val="0"/>
          <w:numId w:val="5"/>
        </w:numPr>
        <w:tabs>
          <w:tab w:val="left" w:pos="220"/>
          <w:tab w:val="left" w:pos="720"/>
        </w:tabs>
        <w:autoSpaceDE w:val="0"/>
        <w:autoSpaceDN w:val="0"/>
        <w:adjustRightInd w:val="0"/>
        <w:ind w:hanging="720"/>
        <w:rPr>
          <w:rFonts w:ascii="Arial" w:hAnsi="Arial" w:cs="Arial"/>
          <w:color w:val="262626"/>
        </w:rPr>
      </w:pPr>
      <w:r w:rsidRPr="00F73BE3">
        <w:rPr>
          <w:rFonts w:ascii="Arial" w:hAnsi="Arial" w:cs="Arial"/>
          <w:color w:val="262626"/>
        </w:rPr>
        <w:tab/>
      </w:r>
      <w:r w:rsidRPr="00F73BE3">
        <w:rPr>
          <w:rFonts w:ascii="Arial" w:hAnsi="Arial" w:cs="Arial"/>
          <w:color w:val="262626"/>
        </w:rPr>
        <w:tab/>
      </w:r>
    </w:p>
    <w:p w14:paraId="10BC8303"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The two nurses obviously had planned something. So they left me helpless on the bed with an enormous erection. I was getting turned on by being breastfed! Could things get any weirder?</w:t>
      </w:r>
    </w:p>
    <w:p w14:paraId="2AFAB6D3" w14:textId="77777777" w:rsidR="00D42DFA" w:rsidRPr="00F73BE3" w:rsidRDefault="00D42DFA" w:rsidP="00D42DFA">
      <w:pPr>
        <w:widowControl w:val="0"/>
        <w:autoSpaceDE w:val="0"/>
        <w:autoSpaceDN w:val="0"/>
        <w:adjustRightInd w:val="0"/>
        <w:rPr>
          <w:rFonts w:ascii="Arial" w:hAnsi="Arial" w:cs="Arial"/>
          <w:color w:val="1E1E1E"/>
          <w:u w:color="939393"/>
        </w:rPr>
      </w:pPr>
    </w:p>
    <w:p w14:paraId="6F4497FD"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I heard Denise and Darla giggling in the other room. It looked as if they would be having fun tonight. I could only hope that I would enjoy it also. I was becoming used to having my upper body motionless and helpless, but I was still embarrassed by having to wear diapers 24/7. I also was aware that I had wet my diaper. </w:t>
      </w:r>
      <w:proofErr w:type="gramStart"/>
      <w:r w:rsidRPr="00F73BE3">
        <w:rPr>
          <w:rFonts w:ascii="Arial" w:hAnsi="Arial" w:cs="Arial"/>
          <w:color w:val="1E1E1E"/>
          <w:u w:color="939393"/>
        </w:rPr>
        <w:t>apparently</w:t>
      </w:r>
      <w:proofErr w:type="gramEnd"/>
      <w:r w:rsidRPr="00F73BE3">
        <w:rPr>
          <w:rFonts w:ascii="Arial" w:hAnsi="Arial" w:cs="Arial"/>
          <w:color w:val="1E1E1E"/>
          <w:u w:color="939393"/>
        </w:rPr>
        <w:t xml:space="preserve"> while suckling Darla's breasts. What could be more embarrassing?</w:t>
      </w:r>
    </w:p>
    <w:p w14:paraId="3587AEDC" w14:textId="77777777" w:rsidR="00D42DFA" w:rsidRPr="00F73BE3" w:rsidRDefault="00D42DFA" w:rsidP="00D42DFA">
      <w:pPr>
        <w:widowControl w:val="0"/>
        <w:autoSpaceDE w:val="0"/>
        <w:autoSpaceDN w:val="0"/>
        <w:adjustRightInd w:val="0"/>
        <w:rPr>
          <w:rFonts w:ascii="Arial" w:hAnsi="Arial" w:cs="Arial"/>
          <w:color w:val="1E1E1E"/>
          <w:u w:color="939393"/>
        </w:rPr>
      </w:pPr>
    </w:p>
    <w:p w14:paraId="314C01C5"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Soon Darla reappeared and my eyes bugged out. She was wearing a nurse's outfit from the 1970's. It was starched white and tight over her luscious tits and ass. She wore white shiny hosiery and 3" white heels. Her makeup was minimal but severe and her dark hair was in a bun. "This is my graduation outfit. It is the tradition at our school to wear this for our ceremony. I had to postpone a semester for maternity. I will be taking care of you tonight so you and Denise can celebrate your engagement appropriately. First I will change your diaper so you don't embarrass us in public."</w:t>
      </w:r>
    </w:p>
    <w:p w14:paraId="4BEC9FDB" w14:textId="77777777" w:rsidR="00D42DFA" w:rsidRPr="00F73BE3" w:rsidRDefault="00D42DFA" w:rsidP="00D42DFA">
      <w:pPr>
        <w:widowControl w:val="0"/>
        <w:autoSpaceDE w:val="0"/>
        <w:autoSpaceDN w:val="0"/>
        <w:adjustRightInd w:val="0"/>
        <w:rPr>
          <w:rFonts w:ascii="Arial" w:hAnsi="Arial" w:cs="Arial"/>
          <w:color w:val="1E1E1E"/>
          <w:u w:color="939393"/>
        </w:rPr>
      </w:pPr>
    </w:p>
    <w:p w14:paraId="4FBD84BA" w14:textId="77777777" w:rsidR="00D42DFA" w:rsidRPr="00F73BE3" w:rsidRDefault="00D42DFA" w:rsidP="00D42DFA">
      <w:pPr>
        <w:widowControl w:val="0"/>
        <w:autoSpaceDE w:val="0"/>
        <w:autoSpaceDN w:val="0"/>
        <w:adjustRightInd w:val="0"/>
        <w:rPr>
          <w:rFonts w:ascii="Arial" w:hAnsi="Arial" w:cs="Arial"/>
          <w:color w:val="1E1E1E"/>
          <w:u w:color="939393"/>
        </w:rPr>
      </w:pPr>
      <w:proofErr w:type="gramStart"/>
      <w:r w:rsidRPr="00F73BE3">
        <w:rPr>
          <w:rFonts w:ascii="Arial" w:hAnsi="Arial" w:cs="Arial"/>
          <w:color w:val="1E1E1E"/>
          <w:u w:color="939393"/>
        </w:rPr>
        <w:t>In public?</w:t>
      </w:r>
      <w:proofErr w:type="gramEnd"/>
      <w:r w:rsidRPr="00F73BE3">
        <w:rPr>
          <w:rFonts w:ascii="Arial" w:hAnsi="Arial" w:cs="Arial"/>
          <w:color w:val="1E1E1E"/>
          <w:u w:color="939393"/>
        </w:rPr>
        <w:t xml:space="preserve"> It was bad enough in a medical setting but in a public place? I could only hope I did not see anyone I knew, it would be so embarrassing. Darla cleaned and changed me into double diapers after slitting the first in the center. Next she snapped on plastic pants "so you don't leak". Next were the white long anti-embolism stockings up to my thighs. She had played with my butthole during my change and I might have felt something enter.</w:t>
      </w:r>
    </w:p>
    <w:p w14:paraId="3499AA30" w14:textId="77777777" w:rsidR="00D42DFA" w:rsidRPr="00F73BE3" w:rsidRDefault="00D42DFA" w:rsidP="00D42DFA">
      <w:pPr>
        <w:widowControl w:val="0"/>
        <w:autoSpaceDE w:val="0"/>
        <w:autoSpaceDN w:val="0"/>
        <w:adjustRightInd w:val="0"/>
        <w:rPr>
          <w:rFonts w:ascii="Arial" w:hAnsi="Arial" w:cs="Arial"/>
          <w:color w:val="1E1E1E"/>
          <w:u w:color="939393"/>
        </w:rPr>
      </w:pPr>
    </w:p>
    <w:p w14:paraId="0622CC62"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Soon Denise entered. She was lovely, with a tight medium blue dress which emphasized her sexy body. Black nylons and heels completed her outfit. My confined penis tried to grow at the sight of her. She was so lovely I was speechless. Denise asked me "You like it? It goes well with my new ring, don't you think?" I had to compliment her for her grace.</w:t>
      </w:r>
    </w:p>
    <w:p w14:paraId="00077005" w14:textId="77777777" w:rsidR="00D42DFA" w:rsidRPr="00F73BE3" w:rsidRDefault="00D42DFA" w:rsidP="00D42DFA">
      <w:pPr>
        <w:widowControl w:val="0"/>
        <w:autoSpaceDE w:val="0"/>
        <w:autoSpaceDN w:val="0"/>
        <w:adjustRightInd w:val="0"/>
        <w:rPr>
          <w:rFonts w:ascii="Arial" w:hAnsi="Arial" w:cs="Arial"/>
          <w:color w:val="1E1E1E"/>
          <w:u w:color="939393"/>
        </w:rPr>
      </w:pPr>
    </w:p>
    <w:p w14:paraId="38612DEF"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Darla produced a hospital gown. They stood me up, making sure I was steady as my balance was off because of the brace. They dropped the gown over my head and sat me in a wheelchair. They pulled an X-shaped restraint over my </w:t>
      </w:r>
      <w:r w:rsidRPr="00F73BE3">
        <w:rPr>
          <w:rFonts w:ascii="Arial" w:hAnsi="Arial" w:cs="Arial"/>
          <w:color w:val="1E1E1E"/>
          <w:u w:color="939393"/>
        </w:rPr>
        <w:lastRenderedPageBreak/>
        <w:t>shoulders and attached it to the seat of the chair. My legs were placed on the leg rests and strapped in. I came to the conclusion that I was to be exhibited in public wearing only a gown, surgical support stockings and diapers.</w:t>
      </w:r>
    </w:p>
    <w:p w14:paraId="032BF38F" w14:textId="77777777" w:rsidR="00D42DFA" w:rsidRPr="00F73BE3" w:rsidRDefault="00D42DFA" w:rsidP="00D42DFA">
      <w:pPr>
        <w:widowControl w:val="0"/>
        <w:autoSpaceDE w:val="0"/>
        <w:autoSpaceDN w:val="0"/>
        <w:adjustRightInd w:val="0"/>
        <w:rPr>
          <w:rFonts w:ascii="Arial" w:hAnsi="Arial" w:cs="Arial"/>
          <w:color w:val="1E1E1E"/>
          <w:u w:color="939393"/>
        </w:rPr>
      </w:pPr>
    </w:p>
    <w:p w14:paraId="482B6BDF"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Darla wheeled me outside to the side door to a van. It was handicap equipped and had a wheelchair lift onto which I was rolled. Darla activated the lift and Denis rolled me off in the van. My chair was secured in position as Darla drove off with Denise in the passenger seat and me in the back. They refuse to answer my questions as we drove about 45 minutes.</w:t>
      </w:r>
    </w:p>
    <w:p w14:paraId="44D62953" w14:textId="77777777" w:rsidR="00D42DFA" w:rsidRPr="00F73BE3" w:rsidRDefault="00D42DFA" w:rsidP="00D42DFA">
      <w:pPr>
        <w:widowControl w:val="0"/>
        <w:autoSpaceDE w:val="0"/>
        <w:autoSpaceDN w:val="0"/>
        <w:adjustRightInd w:val="0"/>
        <w:rPr>
          <w:rFonts w:ascii="Arial" w:hAnsi="Arial" w:cs="Arial"/>
          <w:color w:val="1E1E1E"/>
          <w:u w:color="939393"/>
        </w:rPr>
      </w:pPr>
    </w:p>
    <w:p w14:paraId="66FC216D"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She pulled the van into a parking lot and parked in a handicapped spot. I was taken off in the chair as I saw where we were. It was a nice Italian restaurant where Denise and I had eaten when we were dating. Denise walked ahead of us as I admired her. </w:t>
      </w:r>
      <w:proofErr w:type="gramStart"/>
      <w:r w:rsidRPr="00F73BE3">
        <w:rPr>
          <w:rFonts w:ascii="Arial" w:hAnsi="Arial" w:cs="Arial"/>
          <w:color w:val="1E1E1E"/>
          <w:u w:color="939393"/>
        </w:rPr>
        <w:t>she</w:t>
      </w:r>
      <w:proofErr w:type="gramEnd"/>
      <w:r w:rsidRPr="00F73BE3">
        <w:rPr>
          <w:rFonts w:ascii="Arial" w:hAnsi="Arial" w:cs="Arial"/>
          <w:color w:val="1E1E1E"/>
          <w:u w:color="939393"/>
        </w:rPr>
        <w:t xml:space="preserve"> opened the door as Darla wheeled me inside. </w:t>
      </w:r>
      <w:proofErr w:type="gramStart"/>
      <w:r w:rsidRPr="00F73BE3">
        <w:rPr>
          <w:rFonts w:ascii="Arial" w:hAnsi="Arial" w:cs="Arial"/>
          <w:color w:val="1E1E1E"/>
          <w:u w:color="939393"/>
        </w:rPr>
        <w:t>the</w:t>
      </w:r>
      <w:proofErr w:type="gramEnd"/>
      <w:r w:rsidRPr="00F73BE3">
        <w:rPr>
          <w:rFonts w:ascii="Arial" w:hAnsi="Arial" w:cs="Arial"/>
          <w:color w:val="1E1E1E"/>
          <w:u w:color="939393"/>
        </w:rPr>
        <w:t xml:space="preserve"> hostess greeted us. Her name was Maria and we had visited with her before. She expressed her surprise at my condition as Denise told my story. At least, the story she wanted known. She showed Maria her engagement ring causing the usual female shrieks of appreciation. Maria showed us to the table.</w:t>
      </w:r>
    </w:p>
    <w:p w14:paraId="719B4F5A" w14:textId="77777777" w:rsidR="00D42DFA" w:rsidRPr="00F73BE3" w:rsidRDefault="00D42DFA" w:rsidP="00D42DFA">
      <w:pPr>
        <w:widowControl w:val="0"/>
        <w:autoSpaceDE w:val="0"/>
        <w:autoSpaceDN w:val="0"/>
        <w:adjustRightInd w:val="0"/>
        <w:rPr>
          <w:rFonts w:ascii="Arial" w:hAnsi="Arial" w:cs="Arial"/>
          <w:color w:val="1E1E1E"/>
          <w:u w:color="939393"/>
        </w:rPr>
      </w:pPr>
    </w:p>
    <w:p w14:paraId="6E401A17"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Maria removed a chair to enable Darla to put me at the table. Since my neck was braced motionless, Denise sat across from me. My field of vision was limited to her lovely upper body and face. I smiled at my beloved. Denise spoke first. "Should we let him order for himself, or should we order for him? I see the special tonight is liver and onions."</w:t>
      </w:r>
    </w:p>
    <w:p w14:paraId="2C35E1DD" w14:textId="77777777" w:rsidR="00D42DFA" w:rsidRPr="00F73BE3" w:rsidRDefault="00D42DFA" w:rsidP="00D42DFA">
      <w:pPr>
        <w:widowControl w:val="0"/>
        <w:autoSpaceDE w:val="0"/>
        <w:autoSpaceDN w:val="0"/>
        <w:adjustRightInd w:val="0"/>
        <w:rPr>
          <w:rFonts w:ascii="Arial" w:hAnsi="Arial" w:cs="Arial"/>
          <w:color w:val="1E1E1E"/>
          <w:u w:color="939393"/>
        </w:rPr>
      </w:pPr>
    </w:p>
    <w:p w14:paraId="2A26985A"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 hated liver and Denise knew it. Surprisingly Darla came to my defense. "He was a good boy as I changed him. Since it is a special occasion, let him get his choice." Darla sat nest to me and held up the menu so I could read it. I had always liked their lasagna and that was what I ordered. The ladies ordered and it was decided that I could safely have some wine and Denise ordered bottle of nice red. My head was clamped and Darla had to lift a glass to my lips as she kept me well hydrated.</w:t>
      </w:r>
    </w:p>
    <w:p w14:paraId="25AF8FF6" w14:textId="77777777" w:rsidR="00D42DFA" w:rsidRPr="00F73BE3" w:rsidRDefault="00D42DFA" w:rsidP="00D42DFA">
      <w:pPr>
        <w:widowControl w:val="0"/>
        <w:autoSpaceDE w:val="0"/>
        <w:autoSpaceDN w:val="0"/>
        <w:adjustRightInd w:val="0"/>
        <w:rPr>
          <w:rFonts w:ascii="Arial" w:hAnsi="Arial" w:cs="Arial"/>
          <w:color w:val="1E1E1E"/>
          <w:u w:color="939393"/>
        </w:rPr>
      </w:pPr>
    </w:p>
    <w:p w14:paraId="5B328CFC"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AS we waited for our food, I felt my bladder alert me to a needed event. Should I ask for a bathroom trip? Darla saw me squirming and whispered in my ear "that is why you have diapers on. I almost brought a bottle for you. Be a good boy and use your protection and we will reward you later." I had to relax and let loose. It was getting easier all the time.</w:t>
      </w:r>
    </w:p>
    <w:p w14:paraId="3D57775D" w14:textId="77777777" w:rsidR="00D42DFA" w:rsidRPr="00F73BE3" w:rsidRDefault="00D42DFA" w:rsidP="00D42DFA">
      <w:pPr>
        <w:widowControl w:val="0"/>
        <w:autoSpaceDE w:val="0"/>
        <w:autoSpaceDN w:val="0"/>
        <w:adjustRightInd w:val="0"/>
        <w:rPr>
          <w:rFonts w:ascii="Arial" w:hAnsi="Arial" w:cs="Arial"/>
          <w:color w:val="1E1E1E"/>
          <w:u w:color="939393"/>
        </w:rPr>
      </w:pPr>
    </w:p>
    <w:p w14:paraId="5F8B0020"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Our food came and my portion looked huge! Darla let me sip wine as she fed me and ate herself. Denise grinned as she slipped her pumps off her feet and ran her stocking feet over my lower body. Luckily there was a tablecloth hiding it. She teased my legs and eventually put her foot on the crotch of my plastic pants and rubbed. There was just enough pressure to erect me but not to climax. Denise mouthed at me "later".</w:t>
      </w:r>
    </w:p>
    <w:p w14:paraId="7290C78E" w14:textId="77777777" w:rsidR="00D42DFA" w:rsidRPr="00F73BE3" w:rsidRDefault="00D42DFA" w:rsidP="00D42DFA">
      <w:pPr>
        <w:widowControl w:val="0"/>
        <w:autoSpaceDE w:val="0"/>
        <w:autoSpaceDN w:val="0"/>
        <w:adjustRightInd w:val="0"/>
        <w:rPr>
          <w:rFonts w:ascii="Arial" w:hAnsi="Arial" w:cs="Arial"/>
          <w:color w:val="1E1E1E"/>
          <w:u w:color="939393"/>
        </w:rPr>
      </w:pPr>
    </w:p>
    <w:p w14:paraId="37447D0F"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Maria the hostess came to check up on us. After the usual "is everything OK?" it progressed to questions on her part. Darla pulled up my gown and revealed my diapered crotch as Maria laughed and offered the family restroom "just in case". Darla smiled and said I had several more wettings </w:t>
      </w:r>
      <w:r w:rsidRPr="00F73BE3">
        <w:rPr>
          <w:rFonts w:ascii="Arial" w:hAnsi="Arial" w:cs="Arial"/>
          <w:color w:val="1E1E1E"/>
          <w:u w:color="939393"/>
        </w:rPr>
        <w:lastRenderedPageBreak/>
        <w:t>before I leaked. I was hugely embarrassed to have my condition shared with someone I had known before. Maria smiled and patted my crotch as she walked away.</w:t>
      </w:r>
    </w:p>
    <w:p w14:paraId="597E86A2" w14:textId="77777777" w:rsidR="00D42DFA" w:rsidRPr="00F73BE3" w:rsidRDefault="00D42DFA" w:rsidP="00D42DFA">
      <w:pPr>
        <w:widowControl w:val="0"/>
        <w:autoSpaceDE w:val="0"/>
        <w:autoSpaceDN w:val="0"/>
        <w:adjustRightInd w:val="0"/>
        <w:rPr>
          <w:rFonts w:ascii="Arial" w:hAnsi="Arial" w:cs="Arial"/>
          <w:color w:val="1E1E1E"/>
          <w:u w:color="939393"/>
        </w:rPr>
      </w:pPr>
    </w:p>
    <w:p w14:paraId="65FFDB0D"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Denise had ordered a special cake for our celebration. Although I felt stuffed, Darla held forkfuls of the delicious cake to my mouth. She had ordered another bottle of wine which she and I shared. Darla had not had any wine as she was driving, but she poured herself a glass as Denise toasted our betrothal. "Here is to you, my love. I promise to take care of you and love you no matter what should come to pass!"</w:t>
      </w:r>
    </w:p>
    <w:p w14:paraId="238378A3" w14:textId="77777777" w:rsidR="00D42DFA" w:rsidRPr="00F73BE3" w:rsidRDefault="00D42DFA" w:rsidP="00D42DFA">
      <w:pPr>
        <w:widowControl w:val="0"/>
        <w:autoSpaceDE w:val="0"/>
        <w:autoSpaceDN w:val="0"/>
        <w:adjustRightInd w:val="0"/>
        <w:rPr>
          <w:rFonts w:ascii="Arial" w:hAnsi="Arial" w:cs="Arial"/>
          <w:color w:val="1E1E1E"/>
          <w:u w:color="939393"/>
        </w:rPr>
      </w:pPr>
    </w:p>
    <w:p w14:paraId="05B7C2CF"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 struggled to reply. "I can only offer you my love and apologize for my behavior."</w:t>
      </w:r>
    </w:p>
    <w:p w14:paraId="75B93E83" w14:textId="77777777" w:rsidR="00D42DFA" w:rsidRPr="00F73BE3" w:rsidRDefault="00D42DFA" w:rsidP="00D42DFA">
      <w:pPr>
        <w:widowControl w:val="0"/>
        <w:autoSpaceDE w:val="0"/>
        <w:autoSpaceDN w:val="0"/>
        <w:adjustRightInd w:val="0"/>
        <w:rPr>
          <w:rFonts w:ascii="Arial" w:hAnsi="Arial" w:cs="Arial"/>
          <w:color w:val="1E1E1E"/>
          <w:u w:color="939393"/>
        </w:rPr>
      </w:pPr>
    </w:p>
    <w:p w14:paraId="5EA01416"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"Damn right. The only release you attain will be controlled by me. </w:t>
      </w:r>
      <w:proofErr w:type="gramStart"/>
      <w:r w:rsidRPr="00F73BE3">
        <w:rPr>
          <w:rFonts w:ascii="Arial" w:hAnsi="Arial" w:cs="Arial"/>
          <w:color w:val="1E1E1E"/>
          <w:u w:color="939393"/>
        </w:rPr>
        <w:t>Under stand?"</w:t>
      </w:r>
      <w:proofErr w:type="gramEnd"/>
      <w:r w:rsidRPr="00F73BE3">
        <w:rPr>
          <w:rFonts w:ascii="Arial" w:hAnsi="Arial" w:cs="Arial"/>
          <w:color w:val="1E1E1E"/>
          <w:u w:color="939393"/>
        </w:rPr>
        <w:t xml:space="preserve"> I couldn't nod, so I had to </w:t>
      </w:r>
      <w:proofErr w:type="spellStart"/>
      <w:r w:rsidRPr="00F73BE3">
        <w:rPr>
          <w:rFonts w:ascii="Arial" w:hAnsi="Arial" w:cs="Arial"/>
          <w:color w:val="1E1E1E"/>
          <w:u w:color="939393"/>
        </w:rPr>
        <w:t>murmer</w:t>
      </w:r>
      <w:proofErr w:type="spellEnd"/>
      <w:r w:rsidRPr="00F73BE3">
        <w:rPr>
          <w:rFonts w:ascii="Arial" w:hAnsi="Arial" w:cs="Arial"/>
          <w:color w:val="1E1E1E"/>
          <w:u w:color="939393"/>
        </w:rPr>
        <w:t xml:space="preserve"> my agreement.</w:t>
      </w:r>
    </w:p>
    <w:p w14:paraId="3E2F6A6E" w14:textId="77777777" w:rsidR="00D42DFA" w:rsidRPr="00F73BE3" w:rsidRDefault="00D42DFA" w:rsidP="00D42DFA">
      <w:pPr>
        <w:widowControl w:val="0"/>
        <w:autoSpaceDE w:val="0"/>
        <w:autoSpaceDN w:val="0"/>
        <w:adjustRightInd w:val="0"/>
        <w:rPr>
          <w:rFonts w:ascii="Arial" w:hAnsi="Arial" w:cs="Arial"/>
          <w:color w:val="1E1E1E"/>
          <w:u w:color="939393"/>
        </w:rPr>
      </w:pPr>
    </w:p>
    <w:p w14:paraId="3C12E104"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Soon I had another issue. Whatever Darla had slipped up my butt was in dire need of expulsion. I tried to hold back, but as the waitress took the credit card she kissed my cheek and heard me drop a large load in my diaper. "Wow, he really does need care, doesn't he?" She chuckled as she took the card to swipe. She brought the receipt and three mints. She watched, amused as Darla unwrapped a mint and </w:t>
      </w:r>
      <w:proofErr w:type="gramStart"/>
      <w:r w:rsidRPr="00F73BE3">
        <w:rPr>
          <w:rFonts w:ascii="Arial" w:hAnsi="Arial" w:cs="Arial"/>
          <w:color w:val="1E1E1E"/>
          <w:u w:color="939393"/>
        </w:rPr>
        <w:t>place</w:t>
      </w:r>
      <w:proofErr w:type="gramEnd"/>
      <w:r w:rsidRPr="00F73BE3">
        <w:rPr>
          <w:rFonts w:ascii="Arial" w:hAnsi="Arial" w:cs="Arial"/>
          <w:color w:val="1E1E1E"/>
          <w:u w:color="939393"/>
        </w:rPr>
        <w:t xml:space="preserve"> it on my tongue.</w:t>
      </w:r>
    </w:p>
    <w:p w14:paraId="3B4F353D" w14:textId="77777777" w:rsidR="00D42DFA" w:rsidRPr="00F73BE3" w:rsidRDefault="00D42DFA" w:rsidP="00D42DFA">
      <w:pPr>
        <w:widowControl w:val="0"/>
        <w:autoSpaceDE w:val="0"/>
        <w:autoSpaceDN w:val="0"/>
        <w:adjustRightInd w:val="0"/>
        <w:rPr>
          <w:rFonts w:ascii="Arial" w:hAnsi="Arial" w:cs="Arial"/>
          <w:color w:val="1E1E1E"/>
          <w:u w:color="939393"/>
        </w:rPr>
      </w:pPr>
    </w:p>
    <w:p w14:paraId="68BA3661"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Denise informed her that my neck injury had made my eliminations unpredictable. Darla warned me to be quiet as tears of shame leaked down my cheek. Darla wheeled me to the family toilet as Denise used the ladies room. Darla had undone my plastic pants and started to clean me when there was a tap on the door and Maria entered. "I thought you were kidding. What a messy boy!" She grabbed some wipes and started to help clean me. I could not even turn my head away, immobile as it was. When most of the filth was cleaned, Maria's touch caused an embarrassing erection. "Well, I am glad to see something works right down there!" Could I be more humiliated?</w:t>
      </w:r>
    </w:p>
    <w:p w14:paraId="4AC5238B" w14:textId="77777777" w:rsidR="00D42DFA" w:rsidRPr="00F73BE3" w:rsidRDefault="00D42DFA" w:rsidP="00D42DFA">
      <w:pPr>
        <w:widowControl w:val="0"/>
        <w:autoSpaceDE w:val="0"/>
        <w:autoSpaceDN w:val="0"/>
        <w:adjustRightInd w:val="0"/>
        <w:rPr>
          <w:rFonts w:ascii="Arial" w:hAnsi="Arial" w:cs="Arial"/>
          <w:color w:val="1E1E1E"/>
          <w:u w:color="939393"/>
        </w:rPr>
      </w:pPr>
    </w:p>
    <w:p w14:paraId="07F17274"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Soon I was cleaned and </w:t>
      </w:r>
      <w:proofErr w:type="spellStart"/>
      <w:r w:rsidRPr="00F73BE3">
        <w:rPr>
          <w:rFonts w:ascii="Arial" w:hAnsi="Arial" w:cs="Arial"/>
          <w:color w:val="1E1E1E"/>
          <w:u w:color="939393"/>
        </w:rPr>
        <w:t>rediapered</w:t>
      </w:r>
      <w:proofErr w:type="spellEnd"/>
      <w:r w:rsidRPr="00F73BE3">
        <w:rPr>
          <w:rFonts w:ascii="Arial" w:hAnsi="Arial" w:cs="Arial"/>
          <w:color w:val="1E1E1E"/>
          <w:u w:color="939393"/>
        </w:rPr>
        <w:t xml:space="preserve">. Darla rolled me out and Denise joined us. I was put back into the van for the trip back to the center. Despite all the embarrassment, I was semi-erect in my diaper. This I could not explain. </w:t>
      </w:r>
    </w:p>
    <w:p w14:paraId="54C06F48" w14:textId="77777777" w:rsidR="00D42DFA" w:rsidRPr="00F73BE3" w:rsidRDefault="00D42DFA" w:rsidP="00D42DFA">
      <w:pPr>
        <w:widowControl w:val="0"/>
        <w:numPr>
          <w:ilvl w:val="0"/>
          <w:numId w:val="8"/>
        </w:numPr>
        <w:tabs>
          <w:tab w:val="left" w:pos="220"/>
          <w:tab w:val="left" w:pos="720"/>
        </w:tabs>
        <w:autoSpaceDE w:val="0"/>
        <w:autoSpaceDN w:val="0"/>
        <w:adjustRightInd w:val="0"/>
        <w:ind w:hanging="720"/>
        <w:rPr>
          <w:rFonts w:ascii="Arial" w:hAnsi="Arial" w:cs="Arial"/>
          <w:color w:val="262626"/>
          <w:u w:color="939393"/>
        </w:rPr>
      </w:pPr>
      <w:r w:rsidRPr="00F73BE3">
        <w:rPr>
          <w:rFonts w:ascii="Arial" w:hAnsi="Arial" w:cs="Arial"/>
          <w:color w:val="262626"/>
          <w:u w:color="939393"/>
        </w:rPr>
        <w:tab/>
      </w:r>
      <w:r w:rsidRPr="00F73BE3">
        <w:rPr>
          <w:rFonts w:ascii="Arial" w:hAnsi="Arial" w:cs="Arial"/>
          <w:color w:val="262626"/>
          <w:u w:color="939393"/>
        </w:rPr>
        <w:tab/>
      </w:r>
    </w:p>
    <w:p w14:paraId="7579FE43" w14:textId="77777777" w:rsidR="00D42DFA" w:rsidRPr="00F73BE3" w:rsidRDefault="00D42DFA" w:rsidP="00D42DFA">
      <w:pPr>
        <w:widowControl w:val="0"/>
        <w:numPr>
          <w:ilvl w:val="0"/>
          <w:numId w:val="9"/>
        </w:numPr>
        <w:tabs>
          <w:tab w:val="left" w:pos="220"/>
          <w:tab w:val="left" w:pos="720"/>
        </w:tabs>
        <w:autoSpaceDE w:val="0"/>
        <w:autoSpaceDN w:val="0"/>
        <w:adjustRightInd w:val="0"/>
        <w:ind w:hanging="720"/>
        <w:rPr>
          <w:rFonts w:ascii="Arial" w:hAnsi="Arial" w:cs="Arial"/>
          <w:color w:val="262626"/>
          <w:u w:color="939393"/>
        </w:rPr>
      </w:pPr>
      <w:r w:rsidRPr="00F73BE3">
        <w:rPr>
          <w:rFonts w:ascii="Arial" w:hAnsi="Arial" w:cs="Arial"/>
          <w:color w:val="262626"/>
          <w:u w:color="939393"/>
        </w:rPr>
        <w:tab/>
      </w:r>
      <w:r w:rsidRPr="00F73BE3">
        <w:rPr>
          <w:rFonts w:ascii="Arial" w:hAnsi="Arial" w:cs="Arial"/>
          <w:color w:val="262626"/>
          <w:u w:color="939393"/>
        </w:rPr>
        <w:tab/>
      </w:r>
    </w:p>
    <w:p w14:paraId="350BABB9"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 heard my caretakers chuckling in the front of the van. Darla mentioned that Maria had volunteered to babysit. Soon we were back at the rehab center. I was again put in the lift to lower me and Darla rolled me back to the room. It was obvious that Denise had consumed most of out two bottles of wine since she was giggly and kept asking me if I needed a change yet. Since I had been changed at the restaurant, I was still dry. I thought. Darla checked my diaper and pronounced me damp but not in danger of leaking. I did not remember wetting my diaper! Neither lady seemed as concerned as I was.</w:t>
      </w:r>
    </w:p>
    <w:p w14:paraId="1BC7A217" w14:textId="77777777" w:rsidR="00D42DFA" w:rsidRPr="00F73BE3" w:rsidRDefault="00D42DFA" w:rsidP="00D42DFA">
      <w:pPr>
        <w:widowControl w:val="0"/>
        <w:autoSpaceDE w:val="0"/>
        <w:autoSpaceDN w:val="0"/>
        <w:adjustRightInd w:val="0"/>
        <w:rPr>
          <w:rFonts w:ascii="Arial" w:hAnsi="Arial" w:cs="Arial"/>
          <w:color w:val="1E1E1E"/>
          <w:u w:color="939393"/>
        </w:rPr>
      </w:pPr>
    </w:p>
    <w:p w14:paraId="54A20394"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Soon I was returned to my bed and the gown was taken off. That left me in my plastic pants, diaper and white anti-embolism stockings. Denise ran her hands </w:t>
      </w:r>
      <w:r w:rsidRPr="00F73BE3">
        <w:rPr>
          <w:rFonts w:ascii="Arial" w:hAnsi="Arial" w:cs="Arial"/>
          <w:color w:val="1E1E1E"/>
          <w:u w:color="939393"/>
        </w:rPr>
        <w:lastRenderedPageBreak/>
        <w:t>up and down my legs saying how sexy the stockings made my legs. Darla next unzipped Denise's dress in the back and drew it down her body. She made sure it was in my line of vision. I gasped as my lover's hot bod was revealed. She wore a black push-up bra which presented her tits for admiration. She wore sheer to the waist black pantyhose. She touched her crotch and exclaimed "seeing you so helpless turns me on. My pad is soaked through. Maybe I need diapers too!" She laughed drunkenly.</w:t>
      </w:r>
    </w:p>
    <w:p w14:paraId="66701995" w14:textId="77777777" w:rsidR="00D42DFA" w:rsidRPr="00F73BE3" w:rsidRDefault="00D42DFA" w:rsidP="00D42DFA">
      <w:pPr>
        <w:widowControl w:val="0"/>
        <w:autoSpaceDE w:val="0"/>
        <w:autoSpaceDN w:val="0"/>
        <w:adjustRightInd w:val="0"/>
        <w:rPr>
          <w:rFonts w:ascii="Arial" w:hAnsi="Arial" w:cs="Arial"/>
          <w:color w:val="1E1E1E"/>
          <w:u w:color="939393"/>
        </w:rPr>
      </w:pPr>
    </w:p>
    <w:p w14:paraId="75925AA4"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Darla next stood in my sight and unbuttoned her tight nurse's uniform. She was dressed in all white underneath. She related "I bought this before I was pregnant. I have lost most of my baby weight but still need some help. Do you like my girdle?" She had a long leg panty girdle on with shiny support hose underneath. Also she wore what appeared to be a long-line nursing bra. "Yes, this is a nursing bra. I ordered it online for occasions such as this. Do you like it?" It was obvious from the tent in my diaper I did. Meanwhile, Denise was caressing Darla's smooth underwear. Darla informed us "this girdle holds me in very well, but going to the bathroom is difficult. So I am wearing one of my pullups from pregnancy. Notice how the girdle hides it well.</w:t>
      </w:r>
    </w:p>
    <w:p w14:paraId="0AAC4CE7" w14:textId="77777777" w:rsidR="00D42DFA" w:rsidRPr="00F73BE3" w:rsidRDefault="00D42DFA" w:rsidP="00D42DFA">
      <w:pPr>
        <w:widowControl w:val="0"/>
        <w:autoSpaceDE w:val="0"/>
        <w:autoSpaceDN w:val="0"/>
        <w:adjustRightInd w:val="0"/>
        <w:rPr>
          <w:rFonts w:ascii="Arial" w:hAnsi="Arial" w:cs="Arial"/>
          <w:color w:val="1E1E1E"/>
          <w:u w:color="939393"/>
        </w:rPr>
      </w:pPr>
    </w:p>
    <w:p w14:paraId="0F0EEF32"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Darla freed me from my bed and laid me on the couch. She proceeded to put my head in her lap and open her bra allowing me to see the droplets of milk around her nipples. She motioned Denise to lay the other way so each of us sucked on a breast. Darla rubbed me through the diaper but never to a climax. She also rubbed Denise who came soon. I was told to be patient. Not that I had a choice.</w:t>
      </w:r>
    </w:p>
    <w:p w14:paraId="4AFB0A42" w14:textId="77777777" w:rsidR="00D42DFA" w:rsidRPr="00F73BE3" w:rsidRDefault="00D42DFA" w:rsidP="00D42DFA">
      <w:pPr>
        <w:widowControl w:val="0"/>
        <w:autoSpaceDE w:val="0"/>
        <w:autoSpaceDN w:val="0"/>
        <w:adjustRightInd w:val="0"/>
        <w:rPr>
          <w:rFonts w:ascii="Arial" w:hAnsi="Arial" w:cs="Arial"/>
          <w:color w:val="1E1E1E"/>
          <w:u w:color="939393"/>
        </w:rPr>
      </w:pPr>
    </w:p>
    <w:p w14:paraId="1BC56F8E"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 was returned to the bed and Darla removed Denise's sexy bra. Next she tore a hole in the crotch of her pantyhose and removed Denise's pad which was quite wet. It was put under my nose for a sniff. It smelled wonderful, just like Denise's pussy when I ate her out. She helped a tipsy Denise climb on top of me. Denise put her tits in front of my mouth and I sucked them also. "When we are married, I want several kids and you can suck me all the time!" She bounced up and down on my dick as we both climaxed violently. Darla helped her off and cleaned and pulled my diaper back up. Darla kissed me deeply as she went to take care of my fiancée.</w:t>
      </w:r>
    </w:p>
    <w:p w14:paraId="00554B72" w14:textId="77777777" w:rsidR="00D42DFA" w:rsidRPr="00F73BE3" w:rsidRDefault="00D42DFA" w:rsidP="00D42DFA">
      <w:pPr>
        <w:widowControl w:val="0"/>
        <w:autoSpaceDE w:val="0"/>
        <w:autoSpaceDN w:val="0"/>
        <w:adjustRightInd w:val="0"/>
        <w:rPr>
          <w:rFonts w:ascii="Arial" w:hAnsi="Arial" w:cs="Arial"/>
          <w:color w:val="1E1E1E"/>
          <w:u w:color="939393"/>
        </w:rPr>
      </w:pPr>
    </w:p>
    <w:p w14:paraId="453EEFFD"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was snoring in bed as Darla returned and stood in my vision. She proceeded to strip down, first removing her girdle. Watching her wriggle was fun. Next she rolled down her hosiery showing me her wet pull-up. She wiped herself in front of me and put on one of my diapers for the night. Then she unclipped her bra and drew it off. She next put on another short bra. "I can't go without support anymore, even at night." Naturally, my eyes were riveted to her </w:t>
      </w:r>
      <w:proofErr w:type="spellStart"/>
      <w:r w:rsidRPr="00F73BE3">
        <w:rPr>
          <w:rFonts w:ascii="Arial" w:hAnsi="Arial" w:cs="Arial"/>
          <w:color w:val="1E1E1E"/>
          <w:u w:color="939393"/>
        </w:rPr>
        <w:t>milkers</w:t>
      </w:r>
      <w:proofErr w:type="spellEnd"/>
      <w:r w:rsidRPr="00F73BE3">
        <w:rPr>
          <w:rFonts w:ascii="Arial" w:hAnsi="Arial" w:cs="Arial"/>
          <w:color w:val="1E1E1E"/>
          <w:u w:color="939393"/>
        </w:rPr>
        <w:t>. "</w:t>
      </w:r>
      <w:proofErr w:type="gramStart"/>
      <w:r w:rsidRPr="00F73BE3">
        <w:rPr>
          <w:rFonts w:ascii="Arial" w:hAnsi="Arial" w:cs="Arial"/>
          <w:color w:val="1E1E1E"/>
          <w:u w:color="939393"/>
        </w:rPr>
        <w:t>Be</w:t>
      </w:r>
      <w:proofErr w:type="gramEnd"/>
      <w:r w:rsidRPr="00F73BE3">
        <w:rPr>
          <w:rFonts w:ascii="Arial" w:hAnsi="Arial" w:cs="Arial"/>
          <w:color w:val="1E1E1E"/>
          <w:u w:color="939393"/>
        </w:rPr>
        <w:t xml:space="preserve"> a good boy and you will get a nice morning feeding." I could hardly wait. </w:t>
      </w:r>
    </w:p>
    <w:p w14:paraId="610EB62C" w14:textId="1A899015"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One of the few benefits of my situation was that I did not have to wake to go to the bathroom during the night. I was getting used to waking and using my diaper. Not having to walk around helped me sleep soundly. As a matter of fact, it seemed as if I was wetting in the night while only semi-awake.</w:t>
      </w:r>
    </w:p>
    <w:p w14:paraId="0C6FA5C8" w14:textId="77777777" w:rsidR="00D42DFA" w:rsidRPr="00F73BE3" w:rsidRDefault="00D42DFA" w:rsidP="00D42DFA">
      <w:pPr>
        <w:widowControl w:val="0"/>
        <w:autoSpaceDE w:val="0"/>
        <w:autoSpaceDN w:val="0"/>
        <w:adjustRightInd w:val="0"/>
        <w:rPr>
          <w:rFonts w:ascii="Arial" w:hAnsi="Arial" w:cs="Arial"/>
          <w:color w:val="1E1E1E"/>
          <w:u w:color="939393"/>
        </w:rPr>
      </w:pPr>
    </w:p>
    <w:p w14:paraId="32379D6F"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Darla woke me in the morning and I saw a vision of loveliness in front of my </w:t>
      </w:r>
      <w:r w:rsidRPr="00F73BE3">
        <w:rPr>
          <w:rFonts w:ascii="Arial" w:hAnsi="Arial" w:cs="Arial"/>
          <w:color w:val="1E1E1E"/>
          <w:u w:color="939393"/>
        </w:rPr>
        <w:lastRenderedPageBreak/>
        <w:t>face. It was Darla's breast which had droplets of milk leaking from the nipple. She sighed as my mouth began to suction the mother's milk from her left tit. Soon it was time to change sides and I gladly emptied that one also. She re-adjusted her nursing bra and kissed my cheek. "Let's see how our sweetie is this morning!"</w:t>
      </w:r>
    </w:p>
    <w:p w14:paraId="1A9F7282" w14:textId="77777777" w:rsidR="00D42DFA" w:rsidRPr="00F73BE3" w:rsidRDefault="00D42DFA" w:rsidP="00D42DFA">
      <w:pPr>
        <w:widowControl w:val="0"/>
        <w:autoSpaceDE w:val="0"/>
        <w:autoSpaceDN w:val="0"/>
        <w:adjustRightInd w:val="0"/>
        <w:rPr>
          <w:rFonts w:ascii="Arial" w:hAnsi="Arial" w:cs="Arial"/>
          <w:color w:val="1E1E1E"/>
          <w:u w:color="939393"/>
        </w:rPr>
      </w:pPr>
    </w:p>
    <w:p w14:paraId="71F8AE21"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Denise came into the room moaning. She was obviously hung over from our celebration the night before. Darla offered her some aspirin and had her drink two glasses of water. Denise groaned and said to the room "don't ever let me drink so much in the future. I almost overflowed my pad I was wearing. And please be quiet for a while"</w:t>
      </w:r>
    </w:p>
    <w:p w14:paraId="6C3D1E13" w14:textId="77777777" w:rsidR="00D42DFA" w:rsidRPr="00F73BE3" w:rsidRDefault="00D42DFA" w:rsidP="00D42DFA">
      <w:pPr>
        <w:widowControl w:val="0"/>
        <w:autoSpaceDE w:val="0"/>
        <w:autoSpaceDN w:val="0"/>
        <w:adjustRightInd w:val="0"/>
        <w:rPr>
          <w:rFonts w:ascii="Arial" w:hAnsi="Arial" w:cs="Arial"/>
          <w:color w:val="1E1E1E"/>
          <w:u w:color="939393"/>
        </w:rPr>
      </w:pPr>
    </w:p>
    <w:p w14:paraId="7FB7A2EE"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 wanted to say it was not my fault, restrained as I was. I realized that no response was necessary.</w:t>
      </w:r>
    </w:p>
    <w:p w14:paraId="42F2712F" w14:textId="77777777" w:rsidR="00D42DFA" w:rsidRPr="00F73BE3" w:rsidRDefault="00D42DFA" w:rsidP="00D42DFA">
      <w:pPr>
        <w:widowControl w:val="0"/>
        <w:autoSpaceDE w:val="0"/>
        <w:autoSpaceDN w:val="0"/>
        <w:adjustRightInd w:val="0"/>
        <w:rPr>
          <w:rFonts w:ascii="Arial" w:hAnsi="Arial" w:cs="Arial"/>
          <w:color w:val="1E1E1E"/>
          <w:u w:color="939393"/>
        </w:rPr>
      </w:pPr>
    </w:p>
    <w:p w14:paraId="69ECE121"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Darla fixed us both breakfast. After she fed me, she dressed and announced that she had to go home as her husband and baby were returning later that day. She did offer to come by at lunch time so I could empty her </w:t>
      </w:r>
      <w:proofErr w:type="spellStart"/>
      <w:r w:rsidRPr="00F73BE3">
        <w:rPr>
          <w:rFonts w:ascii="Arial" w:hAnsi="Arial" w:cs="Arial"/>
          <w:color w:val="1E1E1E"/>
          <w:u w:color="939393"/>
        </w:rPr>
        <w:t>titties</w:t>
      </w:r>
      <w:proofErr w:type="spellEnd"/>
      <w:r w:rsidRPr="00F73BE3">
        <w:rPr>
          <w:rFonts w:ascii="Arial" w:hAnsi="Arial" w:cs="Arial"/>
          <w:color w:val="1E1E1E"/>
          <w:u w:color="939393"/>
        </w:rPr>
        <w:t xml:space="preserve"> between her classes. Denise smiled and quietly thanked her.</w:t>
      </w:r>
    </w:p>
    <w:p w14:paraId="3F858CA6" w14:textId="77777777" w:rsidR="00D42DFA" w:rsidRPr="00F73BE3" w:rsidRDefault="00D42DFA" w:rsidP="00D42DFA">
      <w:pPr>
        <w:widowControl w:val="0"/>
        <w:autoSpaceDE w:val="0"/>
        <w:autoSpaceDN w:val="0"/>
        <w:adjustRightInd w:val="0"/>
        <w:rPr>
          <w:rFonts w:ascii="Arial" w:hAnsi="Arial" w:cs="Arial"/>
          <w:color w:val="1E1E1E"/>
          <w:u w:color="939393"/>
        </w:rPr>
      </w:pPr>
    </w:p>
    <w:p w14:paraId="01719819"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The rest of Sunday went quietly. Denise changed me as needed and she started feeling better as the day went on. She informed me that I had an appointment in the morning with my surgeon to monitor my progress. Denise rubbed me off in the diaper before my bedtime. No doubt she would feel better the next day.</w:t>
      </w:r>
    </w:p>
    <w:p w14:paraId="7DE497BF" w14:textId="77777777" w:rsidR="00D42DFA" w:rsidRPr="00F73BE3" w:rsidRDefault="00D42DFA" w:rsidP="00D42DFA">
      <w:pPr>
        <w:widowControl w:val="0"/>
        <w:autoSpaceDE w:val="0"/>
        <w:autoSpaceDN w:val="0"/>
        <w:adjustRightInd w:val="0"/>
        <w:rPr>
          <w:rFonts w:ascii="Arial" w:hAnsi="Arial" w:cs="Arial"/>
          <w:color w:val="1E1E1E"/>
          <w:u w:color="939393"/>
        </w:rPr>
      </w:pPr>
    </w:p>
    <w:p w14:paraId="459E8215"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True to my expectations, Denise was her bubbly self in the morning. She changed me and wheeled me to another part of the clinic. I was taken for X-rays and MRI tests. My brace was taken off and I was cleaned, my armpits and upper body were shaved again. Soon I was secured back in my </w:t>
      </w:r>
      <w:proofErr w:type="spellStart"/>
      <w:r w:rsidRPr="00F73BE3">
        <w:rPr>
          <w:rFonts w:ascii="Arial" w:hAnsi="Arial" w:cs="Arial"/>
          <w:color w:val="1E1E1E"/>
          <w:u w:color="939393"/>
        </w:rPr>
        <w:t>exo</w:t>
      </w:r>
      <w:proofErr w:type="spellEnd"/>
      <w:r w:rsidRPr="00F73BE3">
        <w:rPr>
          <w:rFonts w:ascii="Arial" w:hAnsi="Arial" w:cs="Arial"/>
          <w:color w:val="1E1E1E"/>
          <w:u w:color="939393"/>
        </w:rPr>
        <w:t>-skeleton (as Denise was beginning to refer to it) and wheeled to Dr. Mar's office.</w:t>
      </w:r>
    </w:p>
    <w:p w14:paraId="6CF14335" w14:textId="77777777" w:rsidR="00D42DFA" w:rsidRPr="00F73BE3" w:rsidRDefault="00D42DFA" w:rsidP="00D42DFA">
      <w:pPr>
        <w:widowControl w:val="0"/>
        <w:autoSpaceDE w:val="0"/>
        <w:autoSpaceDN w:val="0"/>
        <w:adjustRightInd w:val="0"/>
        <w:rPr>
          <w:rFonts w:ascii="Arial" w:hAnsi="Arial" w:cs="Arial"/>
          <w:color w:val="1E1E1E"/>
          <w:u w:color="939393"/>
        </w:rPr>
      </w:pPr>
    </w:p>
    <w:p w14:paraId="7EAC3173"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DR. Mary spoke. "I have good news and bad news. The good news is that no more surgeries will be needed at this time. </w:t>
      </w:r>
      <w:proofErr w:type="gramStart"/>
      <w:r w:rsidRPr="00F73BE3">
        <w:rPr>
          <w:rFonts w:ascii="Arial" w:hAnsi="Arial" w:cs="Arial"/>
          <w:color w:val="1E1E1E"/>
          <w:u w:color="939393"/>
        </w:rPr>
        <w:t>Myself</w:t>
      </w:r>
      <w:proofErr w:type="gramEnd"/>
      <w:r w:rsidRPr="00F73BE3">
        <w:rPr>
          <w:rFonts w:ascii="Arial" w:hAnsi="Arial" w:cs="Arial"/>
          <w:color w:val="1E1E1E"/>
          <w:u w:color="939393"/>
        </w:rPr>
        <w:t xml:space="preserve"> and the other orthopedic surgeons have determined that surgery is contra-indicated at this time. However, we will need to change your brace somewhat. To ensure your healing, we will need to keep you braced for quite some time. We hope it will only be nine or ten months, but it could take over a year. You are fortunate that Denise is taking care of </w:t>
      </w:r>
      <w:proofErr w:type="gramStart"/>
      <w:r w:rsidRPr="00F73BE3">
        <w:rPr>
          <w:rFonts w:ascii="Arial" w:hAnsi="Arial" w:cs="Arial"/>
          <w:color w:val="1E1E1E"/>
          <w:u w:color="939393"/>
        </w:rPr>
        <w:t>you,</w:t>
      </w:r>
      <w:proofErr w:type="gramEnd"/>
      <w:r w:rsidRPr="00F73BE3">
        <w:rPr>
          <w:rFonts w:ascii="Arial" w:hAnsi="Arial" w:cs="Arial"/>
          <w:color w:val="1E1E1E"/>
          <w:u w:color="939393"/>
        </w:rPr>
        <w:t xml:space="preserve"> she is doing a great job! We modify your brace today in the brace shop across the way. </w:t>
      </w:r>
      <w:proofErr w:type="gramStart"/>
      <w:r w:rsidRPr="00F73BE3">
        <w:rPr>
          <w:rFonts w:ascii="Arial" w:hAnsi="Arial" w:cs="Arial"/>
          <w:color w:val="1E1E1E"/>
          <w:u w:color="939393"/>
        </w:rPr>
        <w:t>Any questions?"</w:t>
      </w:r>
      <w:proofErr w:type="gramEnd"/>
    </w:p>
    <w:p w14:paraId="2EF209E1" w14:textId="77777777" w:rsidR="00D42DFA" w:rsidRPr="00F73BE3" w:rsidRDefault="00D42DFA" w:rsidP="00D42DFA">
      <w:pPr>
        <w:widowControl w:val="0"/>
        <w:autoSpaceDE w:val="0"/>
        <w:autoSpaceDN w:val="0"/>
        <w:adjustRightInd w:val="0"/>
        <w:rPr>
          <w:rFonts w:ascii="Arial" w:hAnsi="Arial" w:cs="Arial"/>
          <w:color w:val="1E1E1E"/>
          <w:u w:color="939393"/>
        </w:rPr>
      </w:pPr>
    </w:p>
    <w:p w14:paraId="1671D562"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 had one. "I am worried about having to wear diapers 24/7. Sometimes, especially at night, I seem to be losing control. Is there something that can be done?"</w:t>
      </w:r>
    </w:p>
    <w:p w14:paraId="2813BF82" w14:textId="77777777" w:rsidR="00D42DFA" w:rsidRPr="00F73BE3" w:rsidRDefault="00D42DFA" w:rsidP="00D42DFA">
      <w:pPr>
        <w:widowControl w:val="0"/>
        <w:autoSpaceDE w:val="0"/>
        <w:autoSpaceDN w:val="0"/>
        <w:adjustRightInd w:val="0"/>
        <w:rPr>
          <w:rFonts w:ascii="Arial" w:hAnsi="Arial" w:cs="Arial"/>
          <w:color w:val="1E1E1E"/>
          <w:u w:color="939393"/>
        </w:rPr>
      </w:pPr>
    </w:p>
    <w:p w14:paraId="18A6ACD4"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Dr. Mary had s sympathetic look on her face. "I am so sorry. Your injury may have affected your bladder control. The only other option is a catheter which can cause infections not to mention it would be painful for an erection. Denise has told me that she has been satisfying you as needed. We can install a </w:t>
      </w:r>
      <w:r w:rsidRPr="00F73BE3">
        <w:rPr>
          <w:rFonts w:ascii="Arial" w:hAnsi="Arial" w:cs="Arial"/>
          <w:color w:val="1E1E1E"/>
          <w:u w:color="939393"/>
        </w:rPr>
        <w:lastRenderedPageBreak/>
        <w:t>Foley catheter which will cause you to drip constantly. But I highly recommend the diapers.</w:t>
      </w:r>
    </w:p>
    <w:p w14:paraId="4D41093F" w14:textId="77777777" w:rsidR="00D42DFA" w:rsidRPr="00F73BE3" w:rsidRDefault="00D42DFA" w:rsidP="00D42DFA">
      <w:pPr>
        <w:widowControl w:val="0"/>
        <w:autoSpaceDE w:val="0"/>
        <w:autoSpaceDN w:val="0"/>
        <w:adjustRightInd w:val="0"/>
        <w:rPr>
          <w:rFonts w:ascii="Arial" w:hAnsi="Arial" w:cs="Arial"/>
          <w:color w:val="1E1E1E"/>
          <w:u w:color="939393"/>
        </w:rPr>
      </w:pPr>
      <w:proofErr w:type="gramStart"/>
      <w:r w:rsidRPr="00F73BE3">
        <w:rPr>
          <w:rFonts w:ascii="Arial" w:hAnsi="Arial" w:cs="Arial"/>
          <w:color w:val="1E1E1E"/>
          <w:u w:color="939393"/>
        </w:rPr>
        <w:t>that</w:t>
      </w:r>
      <w:proofErr w:type="gramEnd"/>
      <w:r w:rsidRPr="00F73BE3">
        <w:rPr>
          <w:rFonts w:ascii="Arial" w:hAnsi="Arial" w:cs="Arial"/>
          <w:color w:val="1E1E1E"/>
          <w:u w:color="939393"/>
        </w:rPr>
        <w:t xml:space="preserve"> seems more fun for both of you!" she closed with a smile.</w:t>
      </w:r>
    </w:p>
    <w:p w14:paraId="530C939F" w14:textId="77777777" w:rsidR="00D42DFA" w:rsidRPr="00F73BE3" w:rsidRDefault="00D42DFA" w:rsidP="00D42DFA">
      <w:pPr>
        <w:widowControl w:val="0"/>
        <w:autoSpaceDE w:val="0"/>
        <w:autoSpaceDN w:val="0"/>
        <w:adjustRightInd w:val="0"/>
        <w:rPr>
          <w:rFonts w:ascii="Arial" w:hAnsi="Arial" w:cs="Arial"/>
          <w:color w:val="1E1E1E"/>
          <w:u w:color="939393"/>
        </w:rPr>
      </w:pPr>
    </w:p>
    <w:p w14:paraId="24881D85"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next pushed me to the brace shop. The cute tech attached some hardware to the uprights on both sides of my head. "Open wide" I was told. She slipped what seemed to be a dental retainer over my bottom </w:t>
      </w:r>
      <w:proofErr w:type="gramStart"/>
      <w:r w:rsidRPr="00F73BE3">
        <w:rPr>
          <w:rFonts w:ascii="Arial" w:hAnsi="Arial" w:cs="Arial"/>
          <w:color w:val="1E1E1E"/>
          <w:u w:color="939393"/>
        </w:rPr>
        <w:t>teeth making sure my tongue was</w:t>
      </w:r>
      <w:proofErr w:type="gramEnd"/>
      <w:r w:rsidRPr="00F73BE3">
        <w:rPr>
          <w:rFonts w:ascii="Arial" w:hAnsi="Arial" w:cs="Arial"/>
          <w:color w:val="1E1E1E"/>
          <w:u w:color="939393"/>
        </w:rPr>
        <w:t xml:space="preserve"> above it. Something was done at the sides and my mouth was secure. "What has happened is that you jaw is misaligned and we need to keep it </w:t>
      </w:r>
      <w:proofErr w:type="gramStart"/>
      <w:r w:rsidRPr="00F73BE3">
        <w:rPr>
          <w:rFonts w:ascii="Arial" w:hAnsi="Arial" w:cs="Arial"/>
          <w:color w:val="1E1E1E"/>
          <w:u w:color="939393"/>
        </w:rPr>
        <w:t>motionless.</w:t>
      </w:r>
      <w:proofErr w:type="gramEnd"/>
      <w:r w:rsidRPr="00F73BE3">
        <w:rPr>
          <w:rFonts w:ascii="Arial" w:hAnsi="Arial" w:cs="Arial"/>
          <w:color w:val="1E1E1E"/>
          <w:u w:color="939393"/>
        </w:rPr>
        <w:t xml:space="preserve"> Otherwise, major dental work would probably be needed. Denise will release it for an hour each day so you can have a meal and be cleaned. Otherwise, you can suck nutrition from a nipple on a bottle. And by the way, you won't be able to talk when it is in." My mind reeled. It was getting worse rather than better. One silver lining came to mind. Darla's magnificent tits apparently would be one of my sources of nutrition.</w:t>
      </w:r>
    </w:p>
    <w:p w14:paraId="14E13A3B" w14:textId="77777777" w:rsidR="00D42DFA" w:rsidRPr="00F73BE3" w:rsidRDefault="00D42DFA" w:rsidP="00D42DFA">
      <w:pPr>
        <w:widowControl w:val="0"/>
        <w:autoSpaceDE w:val="0"/>
        <w:autoSpaceDN w:val="0"/>
        <w:adjustRightInd w:val="0"/>
        <w:rPr>
          <w:rFonts w:ascii="Arial" w:hAnsi="Arial" w:cs="Arial"/>
          <w:color w:val="1E1E1E"/>
          <w:u w:color="939393"/>
        </w:rPr>
      </w:pPr>
    </w:p>
    <w:p w14:paraId="1F83A4C7"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was talkative as we returned to out suite. She whispered in my ear "Lover, for some reason this makes me hot. I love having you under my care. You can answer yes or no. </w:t>
      </w:r>
      <w:proofErr w:type="gramStart"/>
      <w:r w:rsidRPr="00F73BE3">
        <w:rPr>
          <w:rFonts w:ascii="Arial" w:hAnsi="Arial" w:cs="Arial"/>
          <w:color w:val="1E1E1E"/>
          <w:u w:color="939393"/>
        </w:rPr>
        <w:t>One grunt for yes and two for no.</w:t>
      </w:r>
      <w:proofErr w:type="gramEnd"/>
      <w:r w:rsidRPr="00F73BE3">
        <w:rPr>
          <w:rFonts w:ascii="Arial" w:hAnsi="Arial" w:cs="Arial"/>
          <w:color w:val="1E1E1E"/>
          <w:u w:color="939393"/>
        </w:rPr>
        <w:t xml:space="preserve"> Do you understand?"</w:t>
      </w:r>
    </w:p>
    <w:p w14:paraId="18553ABD" w14:textId="77777777" w:rsidR="00D42DFA" w:rsidRPr="00F73BE3" w:rsidRDefault="00D42DFA" w:rsidP="00D42DFA">
      <w:pPr>
        <w:widowControl w:val="0"/>
        <w:autoSpaceDE w:val="0"/>
        <w:autoSpaceDN w:val="0"/>
        <w:adjustRightInd w:val="0"/>
        <w:rPr>
          <w:rFonts w:ascii="Arial" w:hAnsi="Arial" w:cs="Arial"/>
          <w:color w:val="1E1E1E"/>
          <w:u w:color="939393"/>
        </w:rPr>
      </w:pPr>
    </w:p>
    <w:p w14:paraId="18BB3356" w14:textId="77777777" w:rsidR="00D42DFA" w:rsidRPr="00F73BE3" w:rsidRDefault="00D42DFA" w:rsidP="00D42DFA">
      <w:pPr>
        <w:widowControl w:val="0"/>
        <w:autoSpaceDE w:val="0"/>
        <w:autoSpaceDN w:val="0"/>
        <w:adjustRightInd w:val="0"/>
        <w:rPr>
          <w:rFonts w:ascii="Arial" w:hAnsi="Arial" w:cs="Arial"/>
          <w:color w:val="1E1E1E"/>
          <w:u w:color="939393"/>
        </w:rPr>
      </w:pPr>
      <w:proofErr w:type="gramStart"/>
      <w:r w:rsidRPr="00F73BE3">
        <w:rPr>
          <w:rFonts w:ascii="Arial" w:hAnsi="Arial" w:cs="Arial"/>
          <w:color w:val="1E1E1E"/>
          <w:u w:color="939393"/>
        </w:rPr>
        <w:t>"</w:t>
      </w:r>
      <w:proofErr w:type="spellStart"/>
      <w:r w:rsidRPr="00F73BE3">
        <w:rPr>
          <w:rFonts w:ascii="Arial" w:hAnsi="Arial" w:cs="Arial"/>
          <w:color w:val="1E1E1E"/>
          <w:u w:color="939393"/>
        </w:rPr>
        <w:t>Uhh</w:t>
      </w:r>
      <w:proofErr w:type="spellEnd"/>
      <w:r w:rsidRPr="00F73BE3">
        <w:rPr>
          <w:rFonts w:ascii="Arial" w:hAnsi="Arial" w:cs="Arial"/>
          <w:color w:val="1E1E1E"/>
          <w:u w:color="939393"/>
        </w:rPr>
        <w:t>".</w:t>
      </w:r>
      <w:proofErr w:type="gramEnd"/>
      <w:r w:rsidRPr="00F73BE3">
        <w:rPr>
          <w:rFonts w:ascii="Arial" w:hAnsi="Arial" w:cs="Arial"/>
          <w:color w:val="1E1E1E"/>
          <w:u w:color="939393"/>
        </w:rPr>
        <w:t xml:space="preserve"> </w:t>
      </w:r>
      <w:proofErr w:type="gramStart"/>
      <w:r w:rsidRPr="00F73BE3">
        <w:rPr>
          <w:rFonts w:ascii="Arial" w:hAnsi="Arial" w:cs="Arial"/>
          <w:color w:val="1E1E1E"/>
          <w:u w:color="939393"/>
        </w:rPr>
        <w:t>Great.</w:t>
      </w:r>
      <w:proofErr w:type="gramEnd"/>
      <w:r w:rsidRPr="00F73BE3">
        <w:rPr>
          <w:rFonts w:ascii="Arial" w:hAnsi="Arial" w:cs="Arial"/>
          <w:color w:val="1E1E1E"/>
          <w:u w:color="939393"/>
        </w:rPr>
        <w:t xml:space="preserve"> I was wondering what could be worse. My power of speech was now taken from me. And my diaper was wet. I had released from the shock when I was gagged. Denise felt my diaper and chuckled. "Looks as if my little boy needs his diapers</w:t>
      </w:r>
      <w:proofErr w:type="gramStart"/>
      <w:r w:rsidRPr="00F73BE3">
        <w:rPr>
          <w:rFonts w:ascii="Arial" w:hAnsi="Arial" w:cs="Arial"/>
          <w:color w:val="1E1E1E"/>
          <w:u w:color="939393"/>
        </w:rPr>
        <w:t>!.</w:t>
      </w:r>
      <w:proofErr w:type="gramEnd"/>
      <w:r w:rsidRPr="00F73BE3">
        <w:rPr>
          <w:rFonts w:ascii="Arial" w:hAnsi="Arial" w:cs="Arial"/>
          <w:color w:val="1E1E1E"/>
          <w:u w:color="939393"/>
        </w:rPr>
        <w:t xml:space="preserve"> She cleaned and changed me after masturbating me. She next rubbed herself off and put her fingers under my nose to smell. I now was totally at her mercy! And furthermore, would I lose control of my water and be dependent on diapers? </w:t>
      </w:r>
    </w:p>
    <w:p w14:paraId="60AD3971" w14:textId="77777777" w:rsidR="00D42DFA" w:rsidRPr="00F73BE3" w:rsidRDefault="00D42DFA" w:rsidP="00D42DFA">
      <w:pPr>
        <w:widowControl w:val="0"/>
        <w:numPr>
          <w:ilvl w:val="0"/>
          <w:numId w:val="16"/>
        </w:numPr>
        <w:tabs>
          <w:tab w:val="left" w:pos="220"/>
          <w:tab w:val="left" w:pos="720"/>
        </w:tabs>
        <w:autoSpaceDE w:val="0"/>
        <w:autoSpaceDN w:val="0"/>
        <w:adjustRightInd w:val="0"/>
        <w:ind w:hanging="720"/>
        <w:rPr>
          <w:rFonts w:ascii="Arial" w:hAnsi="Arial" w:cs="Arial"/>
          <w:color w:val="262626"/>
          <w:u w:color="939393"/>
        </w:rPr>
      </w:pPr>
      <w:r w:rsidRPr="00F73BE3">
        <w:rPr>
          <w:rFonts w:ascii="Arial" w:hAnsi="Arial" w:cs="Arial"/>
          <w:color w:val="262626"/>
          <w:u w:color="939393"/>
        </w:rPr>
        <w:tab/>
      </w:r>
      <w:r w:rsidRPr="00F73BE3">
        <w:rPr>
          <w:rFonts w:ascii="Arial" w:hAnsi="Arial" w:cs="Arial"/>
          <w:color w:val="262626"/>
          <w:u w:color="939393"/>
        </w:rPr>
        <w:tab/>
      </w:r>
    </w:p>
    <w:p w14:paraId="225A7326" w14:textId="77777777" w:rsidR="00D42DFA" w:rsidRPr="00F73BE3" w:rsidRDefault="00D42DFA" w:rsidP="00D42DFA">
      <w:pPr>
        <w:widowControl w:val="0"/>
        <w:autoSpaceDE w:val="0"/>
        <w:autoSpaceDN w:val="0"/>
        <w:adjustRightInd w:val="0"/>
        <w:rPr>
          <w:rFonts w:ascii="Arial" w:hAnsi="Arial" w:cs="Arial"/>
          <w:color w:val="1E1E1E"/>
        </w:rPr>
      </w:pPr>
    </w:p>
    <w:p w14:paraId="6E9A8724"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One morning Doris came to our suite. "It's time for you to start earning your keep!" What the hell did she mean by that? I was immobile above the waist and unable to speak. How could I earn anything?</w:t>
      </w:r>
    </w:p>
    <w:p w14:paraId="393F5229" w14:textId="77777777" w:rsidR="00D42DFA" w:rsidRPr="00F73BE3" w:rsidRDefault="00D42DFA" w:rsidP="00D42DFA">
      <w:pPr>
        <w:widowControl w:val="0"/>
        <w:autoSpaceDE w:val="0"/>
        <w:autoSpaceDN w:val="0"/>
        <w:adjustRightInd w:val="0"/>
        <w:rPr>
          <w:rFonts w:ascii="Arial" w:hAnsi="Arial" w:cs="Arial"/>
          <w:color w:val="1E1E1E"/>
        </w:rPr>
      </w:pPr>
    </w:p>
    <w:p w14:paraId="4D3FBFE4"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Doris and Denise rolled me into a classroom/laboratory setting. There were about twelve students in the </w:t>
      </w:r>
      <w:proofErr w:type="gramStart"/>
      <w:r w:rsidRPr="00F73BE3">
        <w:rPr>
          <w:rFonts w:ascii="Arial" w:hAnsi="Arial" w:cs="Arial"/>
          <w:color w:val="1E1E1E"/>
        </w:rPr>
        <w:t>class,</w:t>
      </w:r>
      <w:proofErr w:type="gramEnd"/>
      <w:r w:rsidRPr="00F73BE3">
        <w:rPr>
          <w:rFonts w:ascii="Arial" w:hAnsi="Arial" w:cs="Arial"/>
          <w:color w:val="1E1E1E"/>
        </w:rPr>
        <w:t xml:space="preserve"> apparently it was the class Doris taught. All the students were female. Denise informed me that this was the Nursing Procedures class. Since Doris was known among students to favor women, the guys in school tended to take the class from another instructor.</w:t>
      </w:r>
    </w:p>
    <w:p w14:paraId="21B1753B" w14:textId="77777777" w:rsidR="00D42DFA" w:rsidRPr="00F73BE3" w:rsidRDefault="00D42DFA" w:rsidP="00D42DFA">
      <w:pPr>
        <w:widowControl w:val="0"/>
        <w:autoSpaceDE w:val="0"/>
        <w:autoSpaceDN w:val="0"/>
        <w:adjustRightInd w:val="0"/>
        <w:rPr>
          <w:rFonts w:ascii="Arial" w:hAnsi="Arial" w:cs="Arial"/>
          <w:color w:val="1E1E1E"/>
        </w:rPr>
      </w:pPr>
    </w:p>
    <w:p w14:paraId="2FEB2563"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Denise rolled me to the front of the class as Doris introduced me. "This is Jim. He suffered a serious accident recently and his shoulders are useless for quite some time. Next to me is his caretaker and fiancée Denise whom some of you may remember from last semester. While he is ambulatory, without use of his arms his balance is compromised. So he must be attended to when walking. His neck was also injured so it is immobilized also by the brace. Notice the wires coming out from the sides of his mouth. He is wearing a fitted orthodontic device over his lower teeth to keep his jaw from moving. </w:t>
      </w:r>
      <w:proofErr w:type="gramStart"/>
      <w:r w:rsidRPr="00F73BE3">
        <w:rPr>
          <w:rFonts w:ascii="Arial" w:hAnsi="Arial" w:cs="Arial"/>
          <w:color w:val="1E1E1E"/>
        </w:rPr>
        <w:t>excessively</w:t>
      </w:r>
      <w:proofErr w:type="gramEnd"/>
      <w:r w:rsidRPr="00F73BE3">
        <w:rPr>
          <w:rFonts w:ascii="Arial" w:hAnsi="Arial" w:cs="Arial"/>
          <w:color w:val="1E1E1E"/>
        </w:rPr>
        <w:t xml:space="preserve">. We let him out of the jaw plate for an hour so he can have one solid meal and have his teeth cleaned. The surgeon is reluctant to operate </w:t>
      </w:r>
      <w:r w:rsidRPr="00F73BE3">
        <w:rPr>
          <w:rFonts w:ascii="Arial" w:hAnsi="Arial" w:cs="Arial"/>
          <w:color w:val="1E1E1E"/>
        </w:rPr>
        <w:lastRenderedPageBreak/>
        <w:t>any more so he will be in this getup for at least nine months. Denise, let's stand him up."</w:t>
      </w:r>
    </w:p>
    <w:p w14:paraId="6B060F58" w14:textId="77777777" w:rsidR="00D42DFA" w:rsidRPr="00F73BE3" w:rsidRDefault="00D42DFA" w:rsidP="00D42DFA">
      <w:pPr>
        <w:widowControl w:val="0"/>
        <w:autoSpaceDE w:val="0"/>
        <w:autoSpaceDN w:val="0"/>
        <w:adjustRightInd w:val="0"/>
        <w:rPr>
          <w:rFonts w:ascii="Arial" w:hAnsi="Arial" w:cs="Arial"/>
          <w:color w:val="1E1E1E"/>
        </w:rPr>
      </w:pPr>
    </w:p>
    <w:p w14:paraId="62878EA4"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With that, Denise unstrapped my wheelchair restraints and each took an arm to lift me up. I was wearing the same hospital gown as before. One of the students asked "What are those stockings for?"</w:t>
      </w:r>
    </w:p>
    <w:p w14:paraId="0578042C" w14:textId="77777777" w:rsidR="00D42DFA" w:rsidRPr="00F73BE3" w:rsidRDefault="00D42DFA" w:rsidP="00D42DFA">
      <w:pPr>
        <w:widowControl w:val="0"/>
        <w:autoSpaceDE w:val="0"/>
        <w:autoSpaceDN w:val="0"/>
        <w:adjustRightInd w:val="0"/>
        <w:rPr>
          <w:rFonts w:ascii="Arial" w:hAnsi="Arial" w:cs="Arial"/>
          <w:color w:val="1E1E1E"/>
        </w:rPr>
      </w:pPr>
    </w:p>
    <w:p w14:paraId="6844B03F"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Doris lifted my gown to show that the anti-embolism stockings reached my thighs. "He spends much of his time in bed so we need to worry about blood clots in the legs. These can be serious." She continued lifting my gown to uncover my diaper. "His bladder is also affected to a certain extent. He had had some accidents and someone is not always available to take him to the toilet at short notice. With his mouthpiece, he is limited in communication skills anyway." She chuckled at the last statement.</w:t>
      </w:r>
    </w:p>
    <w:p w14:paraId="2E2A5DCB" w14:textId="77777777" w:rsidR="00D42DFA" w:rsidRPr="00F73BE3" w:rsidRDefault="00D42DFA" w:rsidP="00D42DFA">
      <w:pPr>
        <w:widowControl w:val="0"/>
        <w:autoSpaceDE w:val="0"/>
        <w:autoSpaceDN w:val="0"/>
        <w:adjustRightInd w:val="0"/>
        <w:rPr>
          <w:rFonts w:ascii="Arial" w:hAnsi="Arial" w:cs="Arial"/>
          <w:color w:val="1E1E1E"/>
        </w:rPr>
      </w:pPr>
    </w:p>
    <w:p w14:paraId="2A5D06B8"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Denise had rolled in a hospital bed and they led me to it and I was put on my back. "Notice how he is like a turtle on his back! Maybe all men should be treated like this!"</w:t>
      </w:r>
    </w:p>
    <w:p w14:paraId="4DD78FBE" w14:textId="77777777" w:rsidR="00D42DFA" w:rsidRPr="00F73BE3" w:rsidRDefault="00D42DFA" w:rsidP="00D42DFA">
      <w:pPr>
        <w:widowControl w:val="0"/>
        <w:autoSpaceDE w:val="0"/>
        <w:autoSpaceDN w:val="0"/>
        <w:adjustRightInd w:val="0"/>
        <w:rPr>
          <w:rFonts w:ascii="Arial" w:hAnsi="Arial" w:cs="Arial"/>
          <w:color w:val="1E1E1E"/>
        </w:rPr>
      </w:pPr>
    </w:p>
    <w:p w14:paraId="61B25020"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Doris had Denise give me liquid through a straw. "He can still suck but not chew. This way we can assure that he is hydrated as some of his meds have a diuretic effect. Who wants to check him and change if needed?"</w:t>
      </w:r>
    </w:p>
    <w:p w14:paraId="10B8CF3E" w14:textId="77777777" w:rsidR="00D42DFA" w:rsidRPr="00F73BE3" w:rsidRDefault="00D42DFA" w:rsidP="00D42DFA">
      <w:pPr>
        <w:widowControl w:val="0"/>
        <w:autoSpaceDE w:val="0"/>
        <w:autoSpaceDN w:val="0"/>
        <w:adjustRightInd w:val="0"/>
        <w:rPr>
          <w:rFonts w:ascii="Arial" w:hAnsi="Arial" w:cs="Arial"/>
          <w:color w:val="1E1E1E"/>
        </w:rPr>
      </w:pPr>
    </w:p>
    <w:p w14:paraId="1CF33B6B"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I felt so embarrassed. Here I was in front of a dozen young ladies and unable to even speak. More to the point, Doris talked about me as of I were just another lab specimen. I could have been a Guinea Pig for all her tone implied.</w:t>
      </w:r>
    </w:p>
    <w:p w14:paraId="3A3B2CB2" w14:textId="77777777" w:rsidR="00D42DFA" w:rsidRPr="00F73BE3" w:rsidRDefault="00D42DFA" w:rsidP="00D42DFA">
      <w:pPr>
        <w:widowControl w:val="0"/>
        <w:autoSpaceDE w:val="0"/>
        <w:autoSpaceDN w:val="0"/>
        <w:adjustRightInd w:val="0"/>
        <w:rPr>
          <w:rFonts w:ascii="Arial" w:hAnsi="Arial" w:cs="Arial"/>
          <w:color w:val="1E1E1E"/>
        </w:rPr>
      </w:pPr>
    </w:p>
    <w:p w14:paraId="0B2E84AE"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Another student asked "what about his bowel movements?"</w:t>
      </w:r>
    </w:p>
    <w:p w14:paraId="12A4BCCA" w14:textId="77777777" w:rsidR="00D42DFA" w:rsidRPr="00F73BE3" w:rsidRDefault="00D42DFA" w:rsidP="00D42DFA">
      <w:pPr>
        <w:widowControl w:val="0"/>
        <w:autoSpaceDE w:val="0"/>
        <w:autoSpaceDN w:val="0"/>
        <w:adjustRightInd w:val="0"/>
        <w:rPr>
          <w:rFonts w:ascii="Arial" w:hAnsi="Arial" w:cs="Arial"/>
          <w:color w:val="1E1E1E"/>
        </w:rPr>
      </w:pPr>
    </w:p>
    <w:p w14:paraId="54EB3FFD"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Denise answered "usually I take him to the toilet in the morning. I have to wipe him, however. Sometimes he gets stubborn and I have to give him a laxative. I only had to do that twice before he stopped complaining. Of course, he can't complain now can he?" She giggled.</w:t>
      </w:r>
    </w:p>
    <w:p w14:paraId="6002A600" w14:textId="77777777" w:rsidR="00D42DFA" w:rsidRPr="00F73BE3" w:rsidRDefault="00D42DFA" w:rsidP="00D42DFA">
      <w:pPr>
        <w:widowControl w:val="0"/>
        <w:autoSpaceDE w:val="0"/>
        <w:autoSpaceDN w:val="0"/>
        <w:adjustRightInd w:val="0"/>
        <w:rPr>
          <w:rFonts w:ascii="Arial" w:hAnsi="Arial" w:cs="Arial"/>
          <w:color w:val="1E1E1E"/>
        </w:rPr>
      </w:pPr>
    </w:p>
    <w:p w14:paraId="60A726B7"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One by one the student nurses came to the bed to observe closer. Doris chose Sally, a cute redhead to change me as the others looked on. "First, check to see if he is wet enough to change. </w:t>
      </w:r>
      <w:proofErr w:type="gramStart"/>
      <w:r w:rsidRPr="00F73BE3">
        <w:rPr>
          <w:rFonts w:ascii="Arial" w:hAnsi="Arial" w:cs="Arial"/>
          <w:color w:val="1E1E1E"/>
        </w:rPr>
        <w:t>these</w:t>
      </w:r>
      <w:proofErr w:type="gramEnd"/>
      <w:r w:rsidRPr="00F73BE3">
        <w:rPr>
          <w:rFonts w:ascii="Arial" w:hAnsi="Arial" w:cs="Arial"/>
          <w:color w:val="1E1E1E"/>
        </w:rPr>
        <w:t xml:space="preserve"> disposables can last about two wettings before leaking. Put your fingers up his leg gathers. If it is wet there, he is probably ready. Is he wet?" Sally nodded affirmatively. "Next </w:t>
      </w:r>
      <w:proofErr w:type="spellStart"/>
      <w:r w:rsidRPr="00F73BE3">
        <w:rPr>
          <w:rFonts w:ascii="Arial" w:hAnsi="Arial" w:cs="Arial"/>
          <w:color w:val="1E1E1E"/>
        </w:rPr>
        <w:t>untape</w:t>
      </w:r>
      <w:proofErr w:type="spellEnd"/>
      <w:r w:rsidRPr="00F73BE3">
        <w:rPr>
          <w:rFonts w:ascii="Arial" w:hAnsi="Arial" w:cs="Arial"/>
          <w:color w:val="1E1E1E"/>
        </w:rPr>
        <w:t xml:space="preserve"> the diaper. He can lift himself enough to help. Some patients need to be rolled to their side to do this. Now use the wipes to clean him. </w:t>
      </w:r>
      <w:proofErr w:type="gramStart"/>
      <w:r w:rsidRPr="00F73BE3">
        <w:rPr>
          <w:rFonts w:ascii="Arial" w:hAnsi="Arial" w:cs="Arial"/>
          <w:color w:val="1E1E1E"/>
        </w:rPr>
        <w:t>diaper</w:t>
      </w:r>
      <w:proofErr w:type="gramEnd"/>
      <w:r w:rsidRPr="00F73BE3">
        <w:rPr>
          <w:rFonts w:ascii="Arial" w:hAnsi="Arial" w:cs="Arial"/>
          <w:color w:val="1E1E1E"/>
        </w:rPr>
        <w:t xml:space="preserve"> rash is no fun, especially when the patient cannot scratch. </w:t>
      </w:r>
      <w:proofErr w:type="gramStart"/>
      <w:r w:rsidRPr="00F73BE3">
        <w:rPr>
          <w:rFonts w:ascii="Arial" w:hAnsi="Arial" w:cs="Arial"/>
          <w:color w:val="1E1E1E"/>
        </w:rPr>
        <w:t>" Next</w:t>
      </w:r>
      <w:proofErr w:type="gramEnd"/>
      <w:r w:rsidRPr="00F73BE3">
        <w:rPr>
          <w:rFonts w:ascii="Arial" w:hAnsi="Arial" w:cs="Arial"/>
          <w:color w:val="1E1E1E"/>
        </w:rPr>
        <w:t xml:space="preserve"> I was rolled onto my back and cleaned back there. "Make sure he is clean around his anus. Then place the new diaper where he can be rolled back onto it. Then powder him and tape it back up. See how easy it is!"</w:t>
      </w:r>
    </w:p>
    <w:p w14:paraId="078516B9" w14:textId="77777777" w:rsidR="00D42DFA" w:rsidRPr="00F73BE3" w:rsidRDefault="00D42DFA" w:rsidP="00D42DFA">
      <w:pPr>
        <w:widowControl w:val="0"/>
        <w:autoSpaceDE w:val="0"/>
        <w:autoSpaceDN w:val="0"/>
        <w:adjustRightInd w:val="0"/>
        <w:rPr>
          <w:rFonts w:ascii="Arial" w:hAnsi="Arial" w:cs="Arial"/>
          <w:color w:val="1E1E1E"/>
        </w:rPr>
      </w:pPr>
    </w:p>
    <w:p w14:paraId="17C55B53"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Sally exclaimed "just like a baby! But bigger and his </w:t>
      </w:r>
      <w:proofErr w:type="gramStart"/>
      <w:r w:rsidRPr="00F73BE3">
        <w:rPr>
          <w:rFonts w:ascii="Arial" w:hAnsi="Arial" w:cs="Arial"/>
          <w:color w:val="1E1E1E"/>
        </w:rPr>
        <w:t>willie</w:t>
      </w:r>
      <w:proofErr w:type="gramEnd"/>
      <w:r w:rsidRPr="00F73BE3">
        <w:rPr>
          <w:rFonts w:ascii="Arial" w:hAnsi="Arial" w:cs="Arial"/>
          <w:color w:val="1E1E1E"/>
        </w:rPr>
        <w:t xml:space="preserve"> stands up like a big boy!" I felt face getting redder and redder. The class clapped at the conclusion. I was left in front of the class as Doris lectured. I need to wet. I released in the diaper knowing a change would come soon. The class was </w:t>
      </w:r>
      <w:r w:rsidRPr="00F73BE3">
        <w:rPr>
          <w:rFonts w:ascii="Arial" w:hAnsi="Arial" w:cs="Arial"/>
          <w:color w:val="1E1E1E"/>
        </w:rPr>
        <w:lastRenderedPageBreak/>
        <w:t>almost over and Doris checked my diaper and offered the class another chance at my diaper. A student named Cara accepted and performed the same process. She talked as I was changed, mainly about how she wished she could put her unfaithful husband in diapers to stop his hijinks. Doris sympathized and stated that maybe all men need to have their genitals monitored.</w:t>
      </w:r>
    </w:p>
    <w:p w14:paraId="094D47C3" w14:textId="77777777" w:rsidR="00D42DFA" w:rsidRPr="00F73BE3" w:rsidRDefault="00D42DFA" w:rsidP="00D42DFA">
      <w:pPr>
        <w:widowControl w:val="0"/>
        <w:autoSpaceDE w:val="0"/>
        <w:autoSpaceDN w:val="0"/>
        <w:adjustRightInd w:val="0"/>
        <w:rPr>
          <w:rFonts w:ascii="Arial" w:hAnsi="Arial" w:cs="Arial"/>
          <w:color w:val="1E1E1E"/>
        </w:rPr>
      </w:pPr>
    </w:p>
    <w:p w14:paraId="74C6B7B0" w14:textId="77777777" w:rsidR="00D42DFA" w:rsidRPr="00F73BE3" w:rsidRDefault="00D42DFA" w:rsidP="00D42DFA">
      <w:pPr>
        <w:widowControl w:val="0"/>
        <w:autoSpaceDE w:val="0"/>
        <w:autoSpaceDN w:val="0"/>
        <w:adjustRightInd w:val="0"/>
        <w:rPr>
          <w:rFonts w:ascii="Arial" w:hAnsi="Arial" w:cs="Arial"/>
          <w:color w:val="1E1E1E"/>
        </w:rPr>
      </w:pPr>
      <w:r w:rsidRPr="00F73BE3">
        <w:rPr>
          <w:rFonts w:ascii="Arial" w:hAnsi="Arial" w:cs="Arial"/>
          <w:color w:val="1E1E1E"/>
        </w:rPr>
        <w:t xml:space="preserve">Darla was also in the class. Doris invited her up to complete my humiliation. I was breastfed in front of the whole class and Denise rubbed me to a climax as I drank mother's milk straight from the source. Denise said "it hasn't seemed to affect his horniness. I get him off at lest twice a day. That is how to keep him interested. Soon we will be married. I have power of attorney already so I will decide when. I love having a cock and a set of balls to play with any time I want!" The class clapped for her. </w:t>
      </w:r>
    </w:p>
    <w:p w14:paraId="0681CF74" w14:textId="77777777" w:rsidR="00D42DFA" w:rsidRPr="00F73BE3" w:rsidRDefault="00D42DFA" w:rsidP="00D42DFA">
      <w:pPr>
        <w:widowControl w:val="0"/>
        <w:numPr>
          <w:ilvl w:val="0"/>
          <w:numId w:val="1"/>
        </w:numPr>
        <w:tabs>
          <w:tab w:val="left" w:pos="220"/>
          <w:tab w:val="left" w:pos="720"/>
        </w:tabs>
        <w:autoSpaceDE w:val="0"/>
        <w:autoSpaceDN w:val="0"/>
        <w:adjustRightInd w:val="0"/>
        <w:ind w:hanging="720"/>
        <w:rPr>
          <w:rFonts w:ascii="Arial" w:hAnsi="Arial" w:cs="Arial"/>
          <w:color w:val="262626"/>
        </w:rPr>
      </w:pPr>
      <w:r w:rsidRPr="00F73BE3">
        <w:rPr>
          <w:rFonts w:ascii="Arial" w:hAnsi="Arial" w:cs="Arial"/>
          <w:color w:val="262626"/>
        </w:rPr>
        <w:tab/>
      </w:r>
      <w:r w:rsidRPr="00F73BE3">
        <w:rPr>
          <w:rFonts w:ascii="Arial" w:hAnsi="Arial" w:cs="Arial"/>
          <w:color w:val="262626"/>
        </w:rPr>
        <w:tab/>
      </w:r>
    </w:p>
    <w:p w14:paraId="3D005A00" w14:textId="77777777" w:rsidR="00D42DFA" w:rsidRPr="00F73BE3" w:rsidRDefault="00D42DFA" w:rsidP="00D42DFA">
      <w:pPr>
        <w:widowControl w:val="0"/>
        <w:numPr>
          <w:ilvl w:val="0"/>
          <w:numId w:val="3"/>
        </w:numPr>
        <w:tabs>
          <w:tab w:val="left" w:pos="220"/>
          <w:tab w:val="left" w:pos="720"/>
        </w:tabs>
        <w:autoSpaceDE w:val="0"/>
        <w:autoSpaceDN w:val="0"/>
        <w:adjustRightInd w:val="0"/>
        <w:ind w:hanging="720"/>
        <w:rPr>
          <w:rFonts w:ascii="Arial" w:hAnsi="Arial" w:cs="Arial"/>
          <w:color w:val="262626"/>
        </w:rPr>
      </w:pPr>
      <w:r w:rsidRPr="00F73BE3">
        <w:rPr>
          <w:rFonts w:ascii="Arial" w:hAnsi="Arial" w:cs="Arial"/>
          <w:color w:val="262626"/>
        </w:rPr>
        <w:tab/>
      </w:r>
      <w:r w:rsidRPr="00F73BE3">
        <w:rPr>
          <w:rFonts w:ascii="Arial" w:hAnsi="Arial" w:cs="Arial"/>
          <w:color w:val="262626"/>
        </w:rPr>
        <w:tab/>
      </w:r>
    </w:p>
    <w:p w14:paraId="5FB9C157"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rolled me back to our suite. She sensed my embarrassment and tried to comfort me. "It will be OK. By the time you are finished with your care, others will see your status. Or perhaps I will just blindfold you and you won't be able to see anyone else next time. Would you like that?" Two grunts for "no". "Then I don't ant to hear any more complaints. Oops, I forgot, you </w:t>
      </w:r>
      <w:proofErr w:type="gramStart"/>
      <w:r w:rsidRPr="00F73BE3">
        <w:rPr>
          <w:rFonts w:ascii="Arial" w:hAnsi="Arial" w:cs="Arial"/>
          <w:color w:val="1E1E1E"/>
          <w:u w:color="939393"/>
        </w:rPr>
        <w:t>wont</w:t>
      </w:r>
      <w:proofErr w:type="gramEnd"/>
      <w:r w:rsidRPr="00F73BE3">
        <w:rPr>
          <w:rFonts w:ascii="Arial" w:hAnsi="Arial" w:cs="Arial"/>
          <w:color w:val="1E1E1E"/>
          <w:u w:color="939393"/>
        </w:rPr>
        <w:t xml:space="preserve"> be able to complain. </w:t>
      </w:r>
      <w:proofErr w:type="gramStart"/>
      <w:r w:rsidRPr="00F73BE3">
        <w:rPr>
          <w:rFonts w:ascii="Arial" w:hAnsi="Arial" w:cs="Arial"/>
          <w:color w:val="1E1E1E"/>
          <w:u w:color="939393"/>
        </w:rPr>
        <w:t>Isn't that just too bad."</w:t>
      </w:r>
      <w:proofErr w:type="gramEnd"/>
      <w:r w:rsidRPr="00F73BE3">
        <w:rPr>
          <w:rFonts w:ascii="Arial" w:hAnsi="Arial" w:cs="Arial"/>
          <w:color w:val="1E1E1E"/>
          <w:u w:color="939393"/>
        </w:rPr>
        <w:t xml:space="preserve"> It was obvious from the tone of her voice that she was being facetious.</w:t>
      </w:r>
    </w:p>
    <w:p w14:paraId="743B1C51" w14:textId="77777777" w:rsidR="00D42DFA" w:rsidRPr="00F73BE3" w:rsidRDefault="00D42DFA" w:rsidP="00D42DFA">
      <w:pPr>
        <w:widowControl w:val="0"/>
        <w:autoSpaceDE w:val="0"/>
        <w:autoSpaceDN w:val="0"/>
        <w:adjustRightInd w:val="0"/>
        <w:rPr>
          <w:rFonts w:ascii="Arial" w:hAnsi="Arial" w:cs="Arial"/>
          <w:color w:val="1E1E1E"/>
          <w:u w:color="939393"/>
        </w:rPr>
      </w:pPr>
    </w:p>
    <w:p w14:paraId="1ABA36FB"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The rest of the day passed quietly. Denise had me suck on several bottles including two of cranberry juice "to help keep your bladder working." It was already working fine, it seemed as if I had to pee every thirty minutes or so. I was unable to ask for a trip to the toilet, so I just let loose in my diaper. It was getting easier to do it all the time.</w:t>
      </w:r>
    </w:p>
    <w:p w14:paraId="74DBEFDB" w14:textId="77777777" w:rsidR="00D42DFA" w:rsidRPr="00F73BE3" w:rsidRDefault="00D42DFA" w:rsidP="00D42DFA">
      <w:pPr>
        <w:widowControl w:val="0"/>
        <w:autoSpaceDE w:val="0"/>
        <w:autoSpaceDN w:val="0"/>
        <w:adjustRightInd w:val="0"/>
        <w:rPr>
          <w:rFonts w:ascii="Arial" w:hAnsi="Arial" w:cs="Arial"/>
          <w:color w:val="1E1E1E"/>
          <w:u w:color="939393"/>
        </w:rPr>
      </w:pPr>
    </w:p>
    <w:p w14:paraId="348D9900"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remarked as I was changed "my little boy sis wetting more and more. By the time you are healed, you will be my long-term patient in diapers. Perhaps I will potty train you. </w:t>
      </w:r>
      <w:proofErr w:type="gramStart"/>
      <w:r w:rsidRPr="00F73BE3">
        <w:rPr>
          <w:rFonts w:ascii="Arial" w:hAnsi="Arial" w:cs="Arial"/>
          <w:color w:val="1E1E1E"/>
          <w:u w:color="939393"/>
        </w:rPr>
        <w:t>Or maybe not.</w:t>
      </w:r>
      <w:proofErr w:type="gramEnd"/>
      <w:r w:rsidRPr="00F73BE3">
        <w:rPr>
          <w:rFonts w:ascii="Arial" w:hAnsi="Arial" w:cs="Arial"/>
          <w:color w:val="1E1E1E"/>
          <w:u w:color="939393"/>
        </w:rPr>
        <w:t xml:space="preserve"> I get wet changing you and even knowing that you are under my care is a turn-on I never expected. So I may just keep you diapered for convenience. I am getting used to changing your poopy </w:t>
      </w:r>
      <w:proofErr w:type="spellStart"/>
      <w:r w:rsidRPr="00F73BE3">
        <w:rPr>
          <w:rFonts w:ascii="Arial" w:hAnsi="Arial" w:cs="Arial"/>
          <w:color w:val="1E1E1E"/>
          <w:u w:color="939393"/>
        </w:rPr>
        <w:t>dipes</w:t>
      </w:r>
      <w:proofErr w:type="spellEnd"/>
      <w:r w:rsidRPr="00F73BE3">
        <w:rPr>
          <w:rFonts w:ascii="Arial" w:hAnsi="Arial" w:cs="Arial"/>
          <w:color w:val="1E1E1E"/>
          <w:u w:color="939393"/>
        </w:rPr>
        <w:t xml:space="preserve"> also, so you need to obey me for a trip to the toilet. Of course, you don't get much chance to misbehave trussed up as you are, right?" I had to grunt an agreement. It could be worse, I thought. At least my erections were taken care of. It </w:t>
      </w:r>
      <w:proofErr w:type="spellStart"/>
      <w:r w:rsidRPr="00F73BE3">
        <w:rPr>
          <w:rFonts w:ascii="Arial" w:hAnsi="Arial" w:cs="Arial"/>
          <w:color w:val="1E1E1E"/>
          <w:u w:color="939393"/>
        </w:rPr>
        <w:t>wupu</w:t>
      </w:r>
      <w:proofErr w:type="spellEnd"/>
      <w:r w:rsidRPr="00F73BE3">
        <w:rPr>
          <w:rFonts w:ascii="Arial" w:hAnsi="Arial" w:cs="Arial"/>
          <w:color w:val="1E1E1E"/>
          <w:u w:color="939393"/>
        </w:rPr>
        <w:t xml:space="preserve"> be impossible for me to masturbate in this condition. I was dependent on her for almost everything, from my nourishment to managing my eliminations. I began to consider myself lucky that my lover was also my caretaker.</w:t>
      </w:r>
    </w:p>
    <w:p w14:paraId="373352F7" w14:textId="77777777" w:rsidR="00D42DFA" w:rsidRPr="00F73BE3" w:rsidRDefault="00D42DFA" w:rsidP="00D42DFA">
      <w:pPr>
        <w:widowControl w:val="0"/>
        <w:autoSpaceDE w:val="0"/>
        <w:autoSpaceDN w:val="0"/>
        <w:adjustRightInd w:val="0"/>
        <w:rPr>
          <w:rFonts w:ascii="Arial" w:hAnsi="Arial" w:cs="Arial"/>
          <w:color w:val="1E1E1E"/>
          <w:u w:color="939393"/>
        </w:rPr>
      </w:pPr>
    </w:p>
    <w:p w14:paraId="4702AFE3"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 went to the orthopedic clinic weekly. My brace was removed and I was washed and tests were done. Several weeks later my left arm was improved enough so that I had use below the elbow. This allowed me to operate a computer keyboard with one hand and also the cable box. So my boredom was less. But my mouthpiece was still in place 23/7, allowing me one hour to talk, eat a meal and have my teeth cleaned.</w:t>
      </w:r>
    </w:p>
    <w:p w14:paraId="4D226F5B" w14:textId="77777777" w:rsidR="00D42DFA" w:rsidRPr="00F73BE3" w:rsidRDefault="00D42DFA" w:rsidP="00D42DFA">
      <w:pPr>
        <w:widowControl w:val="0"/>
        <w:autoSpaceDE w:val="0"/>
        <w:autoSpaceDN w:val="0"/>
        <w:adjustRightInd w:val="0"/>
        <w:rPr>
          <w:rFonts w:ascii="Arial" w:hAnsi="Arial" w:cs="Arial"/>
          <w:color w:val="1E1E1E"/>
          <w:u w:color="939393"/>
        </w:rPr>
      </w:pPr>
    </w:p>
    <w:p w14:paraId="3D16D25F"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lastRenderedPageBreak/>
        <w:t xml:space="preserve">One morning Denise was excited. She informed me that we were to be married that day. My sister was arriving from the coast and Darla was meeting us here. We were to be married by the hospital chaplain in a ceremony at the chapel. Soon my sister Susan </w:t>
      </w:r>
      <w:proofErr w:type="gramStart"/>
      <w:r w:rsidRPr="00F73BE3">
        <w:rPr>
          <w:rFonts w:ascii="Arial" w:hAnsi="Arial" w:cs="Arial"/>
          <w:color w:val="1E1E1E"/>
          <w:u w:color="939393"/>
        </w:rPr>
        <w:t>arrive</w:t>
      </w:r>
      <w:proofErr w:type="gramEnd"/>
      <w:r w:rsidRPr="00F73BE3">
        <w:rPr>
          <w:rFonts w:ascii="Arial" w:hAnsi="Arial" w:cs="Arial"/>
          <w:color w:val="1E1E1E"/>
          <w:u w:color="939393"/>
        </w:rPr>
        <w:t>, dressed as usual in a business suit with a knee length skirt and heels. She kissed me and told me that she would be my best woman as my closest relative. Denise wore a knee length white dress she had acquired for this day. Soon Darla arrived also dressed up.</w:t>
      </w:r>
    </w:p>
    <w:p w14:paraId="2F9157F6" w14:textId="77777777" w:rsidR="00D42DFA" w:rsidRPr="00F73BE3" w:rsidRDefault="00D42DFA" w:rsidP="00D42DFA">
      <w:pPr>
        <w:widowControl w:val="0"/>
        <w:autoSpaceDE w:val="0"/>
        <w:autoSpaceDN w:val="0"/>
        <w:adjustRightInd w:val="0"/>
        <w:rPr>
          <w:rFonts w:ascii="Arial" w:hAnsi="Arial" w:cs="Arial"/>
          <w:color w:val="1E1E1E"/>
          <w:u w:color="939393"/>
        </w:rPr>
      </w:pPr>
    </w:p>
    <w:p w14:paraId="75E83CD9"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 was wheeled to the chapel where we were joined by Rev. Sylvia who cooed over my status. She was aware of my loss of speech. When it got to the point where I was asked if I took Denise to be my wife, I answered with one grunt in the affirmative. "I now pronounce you wife and husband." Denise slid the ring on my left ring finger and allowed me to do the same for her. I was unable to sign the certificate as my right arm was still immobilized, so Susan signed as my guardian. She informed me that now I was under Denise's authority. Somehow this comforted me.</w:t>
      </w:r>
    </w:p>
    <w:p w14:paraId="697351C8" w14:textId="77777777" w:rsidR="00D42DFA" w:rsidRPr="00F73BE3" w:rsidRDefault="00D42DFA" w:rsidP="00D42DFA">
      <w:pPr>
        <w:widowControl w:val="0"/>
        <w:autoSpaceDE w:val="0"/>
        <w:autoSpaceDN w:val="0"/>
        <w:adjustRightInd w:val="0"/>
        <w:rPr>
          <w:rFonts w:ascii="Arial" w:hAnsi="Arial" w:cs="Arial"/>
          <w:color w:val="1E1E1E"/>
          <w:u w:color="939393"/>
        </w:rPr>
      </w:pPr>
    </w:p>
    <w:p w14:paraId="081556BA"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asked if I were wet, she looked and said "He wet himself during the ceremony! I guess he likes his diapers!" The ladies laughed. I was not amused but unable to protest. </w:t>
      </w:r>
    </w:p>
    <w:p w14:paraId="4184AD0F" w14:textId="77777777" w:rsidR="00D42DFA" w:rsidRPr="00F73BE3" w:rsidRDefault="00D42DFA" w:rsidP="00D42DFA">
      <w:pPr>
        <w:widowControl w:val="0"/>
        <w:autoSpaceDE w:val="0"/>
        <w:autoSpaceDN w:val="0"/>
        <w:adjustRightInd w:val="0"/>
        <w:rPr>
          <w:rFonts w:ascii="Arial" w:hAnsi="Arial" w:cs="Arial"/>
          <w:color w:val="262626"/>
          <w:u w:color="939393"/>
        </w:rPr>
      </w:pPr>
    </w:p>
    <w:p w14:paraId="19EFDF69" w14:textId="77777777" w:rsidR="00D42DFA" w:rsidRPr="00F73BE3" w:rsidRDefault="00D42DFA" w:rsidP="00D42DFA">
      <w:pPr>
        <w:widowControl w:val="0"/>
        <w:autoSpaceDE w:val="0"/>
        <w:autoSpaceDN w:val="0"/>
        <w:adjustRightInd w:val="0"/>
        <w:rPr>
          <w:rFonts w:ascii="Arial" w:hAnsi="Arial" w:cs="Arial"/>
          <w:color w:val="262626"/>
          <w:u w:color="939393"/>
        </w:rPr>
      </w:pPr>
    </w:p>
    <w:p w14:paraId="1CEEE114"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I was rolled back to our suite pushed by my new wife. I certainly loved Denise, but I would have preferred to make my own decisions. But since I had my mouthpiece in, it was impossible for me to disagree. I was stuck in this situation for at least six more months, so I had realized I needed to get used to it. But I was already losing control of my bladder, it seemed. I was wet upon waking more often than not, and even during the day I had a tendency to release without conscious effort on my part. How difficult was it going to be to regain my continence when I finally healed? Denise had hinted that she would be keeping me diapered even after I was out of this damned brace.</w:t>
      </w:r>
    </w:p>
    <w:p w14:paraId="133D75BD" w14:textId="77777777" w:rsidR="00D42DFA" w:rsidRPr="00F73BE3" w:rsidRDefault="00D42DFA" w:rsidP="00D42DFA">
      <w:pPr>
        <w:widowControl w:val="0"/>
        <w:autoSpaceDE w:val="0"/>
        <w:autoSpaceDN w:val="0"/>
        <w:adjustRightInd w:val="0"/>
        <w:rPr>
          <w:rFonts w:ascii="Arial" w:hAnsi="Arial" w:cs="Arial"/>
          <w:color w:val="1E1E1E"/>
          <w:u w:color="939393"/>
        </w:rPr>
      </w:pPr>
    </w:p>
    <w:p w14:paraId="37DA935A"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The ladies had developed the habit of speaking about me as if I were not in the room. Just because I had lost the power of speech did not mean that I was suddenly a non-entity. Darla spoke to Denise "I can't give him any more </w:t>
      </w:r>
      <w:proofErr w:type="gramStart"/>
      <w:r w:rsidRPr="00F73BE3">
        <w:rPr>
          <w:rFonts w:ascii="Arial" w:hAnsi="Arial" w:cs="Arial"/>
          <w:color w:val="1E1E1E"/>
          <w:u w:color="939393"/>
        </w:rPr>
        <w:t>milk,</w:t>
      </w:r>
      <w:proofErr w:type="gramEnd"/>
      <w:r w:rsidRPr="00F73BE3">
        <w:rPr>
          <w:rFonts w:ascii="Arial" w:hAnsi="Arial" w:cs="Arial"/>
          <w:color w:val="1E1E1E"/>
          <w:u w:color="939393"/>
        </w:rPr>
        <w:t xml:space="preserve"> I need it for the baby. But let's watch him drool over his milk source!" She proceeded to remove her blouse and open the flaps on her nursing bra, and I saw a few small drops around her nipples. I could not help it and got hard. Darla felt my prick and laughed "Denise, you will have a great time tonight with him</w:t>
      </w:r>
      <w:proofErr w:type="gramStart"/>
      <w:r w:rsidRPr="00F73BE3">
        <w:rPr>
          <w:rFonts w:ascii="Arial" w:hAnsi="Arial" w:cs="Arial"/>
          <w:color w:val="1E1E1E"/>
          <w:u w:color="939393"/>
        </w:rPr>
        <w:t>!.</w:t>
      </w:r>
      <w:proofErr w:type="gramEnd"/>
    </w:p>
    <w:p w14:paraId="5753A64E" w14:textId="77777777" w:rsidR="00D42DFA" w:rsidRPr="00F73BE3" w:rsidRDefault="00D42DFA" w:rsidP="00D42DFA">
      <w:pPr>
        <w:widowControl w:val="0"/>
        <w:autoSpaceDE w:val="0"/>
        <w:autoSpaceDN w:val="0"/>
        <w:adjustRightInd w:val="0"/>
        <w:rPr>
          <w:rFonts w:ascii="Arial" w:hAnsi="Arial" w:cs="Arial"/>
          <w:color w:val="1E1E1E"/>
          <w:u w:color="939393"/>
        </w:rPr>
      </w:pPr>
    </w:p>
    <w:p w14:paraId="3F1FEA88"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Darla stuffed her </w:t>
      </w:r>
      <w:proofErr w:type="spellStart"/>
      <w:r w:rsidRPr="00F73BE3">
        <w:rPr>
          <w:rFonts w:ascii="Arial" w:hAnsi="Arial" w:cs="Arial"/>
          <w:color w:val="1E1E1E"/>
          <w:u w:color="939393"/>
        </w:rPr>
        <w:t>milkers</w:t>
      </w:r>
      <w:proofErr w:type="spellEnd"/>
      <w:r w:rsidRPr="00F73BE3">
        <w:rPr>
          <w:rFonts w:ascii="Arial" w:hAnsi="Arial" w:cs="Arial"/>
          <w:color w:val="1E1E1E"/>
          <w:u w:color="939393"/>
        </w:rPr>
        <w:t xml:space="preserve"> back in their holder and left. My stepsister Susan had news for us. "I was not going to tell either one of you this, but the time is right. Jim, your grandfather set up a trust fund for you. It would only be available to you in the event you are married and 25 years old. Since you turned 25 recently and now are married, as executor it is my pleasure to inform both of you that it spins off enough monthly income for you to live comfortably, but not extravagantly. I must approve all your large purchases for the next two years. I can continue to watch and manage your money if you desire, or you may hire someone else. It is up to Denise, since she has your </w:t>
      </w:r>
      <w:r w:rsidRPr="00F73BE3">
        <w:rPr>
          <w:rFonts w:ascii="Arial" w:hAnsi="Arial" w:cs="Arial"/>
          <w:color w:val="1E1E1E"/>
          <w:u w:color="939393"/>
        </w:rPr>
        <w:lastRenderedPageBreak/>
        <w:t>temporary power of attorney."</w:t>
      </w:r>
    </w:p>
    <w:p w14:paraId="46754856" w14:textId="77777777" w:rsidR="00D42DFA" w:rsidRPr="00F73BE3" w:rsidRDefault="00D42DFA" w:rsidP="00D42DFA">
      <w:pPr>
        <w:widowControl w:val="0"/>
        <w:autoSpaceDE w:val="0"/>
        <w:autoSpaceDN w:val="0"/>
        <w:adjustRightInd w:val="0"/>
        <w:rPr>
          <w:rFonts w:ascii="Arial" w:hAnsi="Arial" w:cs="Arial"/>
          <w:color w:val="1E1E1E"/>
          <w:u w:color="939393"/>
        </w:rPr>
      </w:pPr>
    </w:p>
    <w:p w14:paraId="1C64D86C"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We were shocked. We had worried about support and whether Denise should go back to school eventually. Now we had time to consider all the options. Denise kissed Susan and thanked her. "That is one wedding gift I never expected. But we would like you to continue your oversight, at lest for now. </w:t>
      </w:r>
      <w:proofErr w:type="gramStart"/>
      <w:r w:rsidRPr="00F73BE3">
        <w:rPr>
          <w:rFonts w:ascii="Arial" w:hAnsi="Arial" w:cs="Arial"/>
          <w:color w:val="1E1E1E"/>
          <w:u w:color="939393"/>
        </w:rPr>
        <w:t>Now how about some champagne to celebrate even more than we expected!"</w:t>
      </w:r>
      <w:proofErr w:type="gramEnd"/>
      <w:r w:rsidRPr="00F73BE3">
        <w:rPr>
          <w:rFonts w:ascii="Arial" w:hAnsi="Arial" w:cs="Arial"/>
          <w:color w:val="1E1E1E"/>
          <w:u w:color="939393"/>
        </w:rPr>
        <w:t xml:space="preserve"> Susan opened the magnum and poured two glasses and poured some in a baby bottle for me. I could still suck, but not drink from a glass.</w:t>
      </w:r>
    </w:p>
    <w:p w14:paraId="63CF5E28" w14:textId="77777777" w:rsidR="00D42DFA" w:rsidRPr="00F73BE3" w:rsidRDefault="00D42DFA" w:rsidP="00D42DFA">
      <w:pPr>
        <w:widowControl w:val="0"/>
        <w:autoSpaceDE w:val="0"/>
        <w:autoSpaceDN w:val="0"/>
        <w:adjustRightInd w:val="0"/>
        <w:rPr>
          <w:rFonts w:ascii="Arial" w:hAnsi="Arial" w:cs="Arial"/>
          <w:color w:val="1E1E1E"/>
          <w:u w:color="939393"/>
        </w:rPr>
      </w:pPr>
    </w:p>
    <w:p w14:paraId="255C03D8"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Denise exclaimed, "How cute! Let me hold it for my new hubby! </w:t>
      </w:r>
      <w:proofErr w:type="gramStart"/>
      <w:r w:rsidRPr="00F73BE3">
        <w:rPr>
          <w:rFonts w:ascii="Arial" w:hAnsi="Arial" w:cs="Arial"/>
          <w:color w:val="1E1E1E"/>
          <w:u w:color="939393"/>
        </w:rPr>
        <w:t>To our happiness!"</w:t>
      </w:r>
      <w:proofErr w:type="gramEnd"/>
    </w:p>
    <w:p w14:paraId="560C2ABE" w14:textId="77777777" w:rsidR="00D42DFA" w:rsidRPr="00F73BE3" w:rsidRDefault="00D42DFA" w:rsidP="00D42DFA">
      <w:pPr>
        <w:widowControl w:val="0"/>
        <w:autoSpaceDE w:val="0"/>
        <w:autoSpaceDN w:val="0"/>
        <w:adjustRightInd w:val="0"/>
        <w:rPr>
          <w:rFonts w:ascii="Arial" w:hAnsi="Arial" w:cs="Arial"/>
          <w:color w:val="1E1E1E"/>
          <w:u w:color="939393"/>
        </w:rPr>
      </w:pPr>
    </w:p>
    <w:p w14:paraId="2BD09A7C"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Susan added "I have tried to keep an eye on him from afar, now it is your turn. He was an idiot to try to break up with you for that tramp Naomi. I am glad that it worked out for the best.</w:t>
      </w:r>
    </w:p>
    <w:p w14:paraId="7CC34A41" w14:textId="77777777" w:rsidR="00D42DFA" w:rsidRPr="00F73BE3" w:rsidRDefault="00D42DFA" w:rsidP="00D42DFA">
      <w:pPr>
        <w:widowControl w:val="0"/>
        <w:autoSpaceDE w:val="0"/>
        <w:autoSpaceDN w:val="0"/>
        <w:adjustRightInd w:val="0"/>
        <w:rPr>
          <w:rFonts w:ascii="Arial" w:hAnsi="Arial" w:cs="Arial"/>
          <w:color w:val="1E1E1E"/>
          <w:u w:color="939393"/>
        </w:rPr>
      </w:pPr>
    </w:p>
    <w:p w14:paraId="6B049D31" w14:textId="7777777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"He used to 'borrow' my underthings when he was a teenager. So I thought I would give him a show today". With this, she took off her suit jacket and started unbuttoning her silk blouse. My head pointed at her so I had to look. I really wanted to see my bride, but they had planned it differently. Soon her breasts were spilling out of her demi-bra as she unhooked her skirt and removed it also. </w:t>
      </w:r>
      <w:proofErr w:type="gramStart"/>
      <w:r w:rsidRPr="00F73BE3">
        <w:rPr>
          <w:rFonts w:ascii="Arial" w:hAnsi="Arial" w:cs="Arial"/>
          <w:color w:val="1E1E1E"/>
          <w:u w:color="939393"/>
        </w:rPr>
        <w:t>she</w:t>
      </w:r>
      <w:proofErr w:type="gramEnd"/>
      <w:r w:rsidRPr="00F73BE3">
        <w:rPr>
          <w:rFonts w:ascii="Arial" w:hAnsi="Arial" w:cs="Arial"/>
          <w:color w:val="1E1E1E"/>
          <w:u w:color="939393"/>
        </w:rPr>
        <w:t xml:space="preserve"> wore black stockings and a garter belt, her panties were over the garter belt so she could remove them easily. She directed Denise to put me back in the bed and secure me as usual. Then Denise knelt down and lapped at her wet pussy. Susan added "Welcome to the family, new sister! I know Jim likes to watch this so let's give him a show!" And they did.</w:t>
      </w:r>
    </w:p>
    <w:p w14:paraId="2B0F4B20" w14:textId="77777777" w:rsidR="00D42DFA" w:rsidRPr="00F73BE3" w:rsidRDefault="00D42DFA" w:rsidP="00D42DFA">
      <w:pPr>
        <w:widowControl w:val="0"/>
        <w:autoSpaceDE w:val="0"/>
        <w:autoSpaceDN w:val="0"/>
        <w:adjustRightInd w:val="0"/>
        <w:rPr>
          <w:rFonts w:ascii="Arial" w:hAnsi="Arial" w:cs="Arial"/>
          <w:color w:val="1E1E1E"/>
          <w:u w:color="939393"/>
        </w:rPr>
      </w:pPr>
    </w:p>
    <w:p w14:paraId="324164DF" w14:textId="47103617" w:rsidR="00D42DFA" w:rsidRPr="00F73BE3" w:rsidRDefault="00D42DFA" w:rsidP="00D42DFA">
      <w:pPr>
        <w:widowControl w:val="0"/>
        <w:autoSpaceDE w:val="0"/>
        <w:autoSpaceDN w:val="0"/>
        <w:adjustRightInd w:val="0"/>
        <w:rPr>
          <w:rFonts w:ascii="Arial" w:hAnsi="Arial" w:cs="Arial"/>
          <w:color w:val="1E1E1E"/>
          <w:u w:color="939393"/>
        </w:rPr>
      </w:pPr>
      <w:r w:rsidRPr="00F73BE3">
        <w:rPr>
          <w:rFonts w:ascii="Arial" w:hAnsi="Arial" w:cs="Arial"/>
          <w:color w:val="1E1E1E"/>
          <w:u w:color="939393"/>
        </w:rPr>
        <w:t xml:space="preserve">Susan had to leave to get back to her work on the coast, but she draped her wet panties over my face so I could breathe her aroma. As soon as we were alone, my new wife said "Wow! Now our money woes are gone, at least for the near future. And your sister's pussy is delicious. I like women too much to give them up, but you are the only man I ever will want." With that, she unpinned my now wet diaper and climbed on top. I shot off rather quickly due to the eye teasing. She came also and promised me "There's a lot more where that came from!" </w:t>
      </w:r>
    </w:p>
    <w:p w14:paraId="53F7F06A" w14:textId="77777777" w:rsidR="00D42DFA" w:rsidRPr="00F73BE3" w:rsidRDefault="00D42DFA" w:rsidP="00D42DFA">
      <w:pPr>
        <w:widowControl w:val="0"/>
        <w:autoSpaceDE w:val="0"/>
        <w:autoSpaceDN w:val="0"/>
        <w:adjustRightInd w:val="0"/>
        <w:rPr>
          <w:rFonts w:ascii="Arial" w:hAnsi="Arial" w:cs="Arial"/>
          <w:color w:val="1E1E1E"/>
          <w:u w:color="939393"/>
        </w:rPr>
      </w:pPr>
    </w:p>
    <w:p w14:paraId="1F3AC410" w14:textId="77777777" w:rsidR="00960DC3" w:rsidRPr="00F73BE3" w:rsidRDefault="00960DC3" w:rsidP="00D42DFA">
      <w:pPr>
        <w:widowControl w:val="0"/>
        <w:autoSpaceDE w:val="0"/>
        <w:autoSpaceDN w:val="0"/>
        <w:adjustRightInd w:val="0"/>
        <w:rPr>
          <w:rFonts w:ascii="Arial" w:hAnsi="Arial" w:cs="Arial"/>
          <w:color w:val="1E1E1E"/>
          <w:u w:color="939393"/>
        </w:rPr>
      </w:pPr>
    </w:p>
    <w:p w14:paraId="0B8DB081" w14:textId="77777777" w:rsidR="00960DC3" w:rsidRPr="00F73BE3" w:rsidRDefault="00960DC3" w:rsidP="00960DC3">
      <w:pPr>
        <w:shd w:val="clear" w:color="auto" w:fill="FFFFFF"/>
        <w:rPr>
          <w:rFonts w:ascii="Arial" w:eastAsia="Times New Roman" w:hAnsi="Arial" w:cs="Arial"/>
          <w:color w:val="282828"/>
          <w:lang w:val="en-GB"/>
        </w:rPr>
      </w:pPr>
      <w:r w:rsidRPr="00F73BE3">
        <w:rPr>
          <w:rFonts w:ascii="Arial" w:eastAsia="Times New Roman" w:hAnsi="Arial" w:cs="Arial"/>
          <w:color w:val="282828"/>
          <w:lang w:val="en-GB"/>
        </w:rPr>
        <w:t xml:space="preserve">I was </w:t>
      </w:r>
      <w:proofErr w:type="spellStart"/>
      <w:r w:rsidRPr="00F73BE3">
        <w:rPr>
          <w:rFonts w:ascii="Arial" w:eastAsia="Times New Roman" w:hAnsi="Arial" w:cs="Arial"/>
          <w:color w:val="282828"/>
          <w:lang w:val="en-GB"/>
        </w:rPr>
        <w:t>rediapered</w:t>
      </w:r>
      <w:proofErr w:type="spellEnd"/>
      <w:r w:rsidRPr="00F73BE3">
        <w:rPr>
          <w:rFonts w:ascii="Arial" w:eastAsia="Times New Roman" w:hAnsi="Arial" w:cs="Arial"/>
          <w:color w:val="282828"/>
          <w:lang w:val="en-GB"/>
        </w:rPr>
        <w:t xml:space="preserve"> for the night as Denise confirmed that this was to be my </w:t>
      </w:r>
      <w:proofErr w:type="spellStart"/>
      <w:r w:rsidRPr="00F73BE3">
        <w:rPr>
          <w:rFonts w:ascii="Arial" w:eastAsia="Times New Roman" w:hAnsi="Arial" w:cs="Arial"/>
          <w:color w:val="282828"/>
          <w:lang w:val="en-GB"/>
        </w:rPr>
        <w:t>nighttime</w:t>
      </w:r>
      <w:proofErr w:type="spellEnd"/>
      <w:r w:rsidRPr="00F73BE3">
        <w:rPr>
          <w:rFonts w:ascii="Arial" w:eastAsia="Times New Roman" w:hAnsi="Arial" w:cs="Arial"/>
          <w:color w:val="282828"/>
          <w:lang w:val="en-GB"/>
        </w:rPr>
        <w:t xml:space="preserve"> attire for the foreseeable future. I had often thought about married life with Denise, but I had never anticipated being helpless in her care. Here I was diapered and somehow losing control of my bladder as my upper body including my mouth was immobilized. She had promised and kept it about keeping me satisfied sexually.</w:t>
      </w:r>
      <w:r w:rsidRPr="00F73BE3">
        <w:rPr>
          <w:rFonts w:ascii="Arial" w:eastAsia="Times New Roman" w:hAnsi="Arial" w:cs="Arial"/>
          <w:color w:val="282828"/>
          <w:lang w:val="en-GB"/>
        </w:rPr>
        <w:br/>
      </w:r>
      <w:r w:rsidRPr="00F73BE3">
        <w:rPr>
          <w:rFonts w:ascii="Arial" w:eastAsia="Times New Roman" w:hAnsi="Arial" w:cs="Arial"/>
          <w:color w:val="282828"/>
          <w:lang w:val="en-GB"/>
        </w:rPr>
        <w:br/>
        <w:t xml:space="preserve">I woke in the middle of the night to Denise undoing my diaper and cleaning me. "You were on the verge of leaking. Good thing these hospital beds are waterproof, but a wet sheet would be uncomfortable. I </w:t>
      </w:r>
      <w:proofErr w:type="spellStart"/>
      <w:r w:rsidRPr="00F73BE3">
        <w:rPr>
          <w:rFonts w:ascii="Arial" w:eastAsia="Times New Roman" w:hAnsi="Arial" w:cs="Arial"/>
          <w:color w:val="282828"/>
          <w:lang w:val="en-GB"/>
        </w:rPr>
        <w:t>wnt</w:t>
      </w:r>
      <w:proofErr w:type="spellEnd"/>
      <w:r w:rsidRPr="00F73BE3">
        <w:rPr>
          <w:rFonts w:ascii="Arial" w:eastAsia="Times New Roman" w:hAnsi="Arial" w:cs="Arial"/>
          <w:color w:val="282828"/>
          <w:lang w:val="en-GB"/>
        </w:rPr>
        <w:t xml:space="preserve"> you to have the best care possible because I love you so much." With that, she taped a clean diaper on me. As was getting to be an unwanted habit, I had wet myself while </w:t>
      </w:r>
      <w:r w:rsidRPr="00F73BE3">
        <w:rPr>
          <w:rFonts w:ascii="Arial" w:eastAsia="Times New Roman" w:hAnsi="Arial" w:cs="Arial"/>
          <w:color w:val="282828"/>
          <w:lang w:val="en-GB"/>
        </w:rPr>
        <w:lastRenderedPageBreak/>
        <w:t xml:space="preserve">sleeping. I was torn between feeling love for my new wife/caretaker and fear that I </w:t>
      </w:r>
      <w:proofErr w:type="gramStart"/>
      <w:r w:rsidRPr="00F73BE3">
        <w:rPr>
          <w:rFonts w:ascii="Arial" w:eastAsia="Times New Roman" w:hAnsi="Arial" w:cs="Arial"/>
          <w:color w:val="282828"/>
          <w:lang w:val="en-GB"/>
        </w:rPr>
        <w:t>was needing</w:t>
      </w:r>
      <w:proofErr w:type="gramEnd"/>
      <w:r w:rsidRPr="00F73BE3">
        <w:rPr>
          <w:rFonts w:ascii="Arial" w:eastAsia="Times New Roman" w:hAnsi="Arial" w:cs="Arial"/>
          <w:color w:val="282828"/>
          <w:lang w:val="en-GB"/>
        </w:rPr>
        <w:t xml:space="preserve"> diapers 24/7. Denise </w:t>
      </w:r>
      <w:proofErr w:type="gramStart"/>
      <w:r w:rsidRPr="00F73BE3">
        <w:rPr>
          <w:rFonts w:ascii="Arial" w:eastAsia="Times New Roman" w:hAnsi="Arial" w:cs="Arial"/>
          <w:color w:val="282828"/>
          <w:lang w:val="en-GB"/>
        </w:rPr>
        <w:t>laid</w:t>
      </w:r>
      <w:proofErr w:type="gramEnd"/>
      <w:r w:rsidRPr="00F73BE3">
        <w:rPr>
          <w:rFonts w:ascii="Arial" w:eastAsia="Times New Roman" w:hAnsi="Arial" w:cs="Arial"/>
          <w:color w:val="282828"/>
          <w:lang w:val="en-GB"/>
        </w:rPr>
        <w:t xml:space="preserve"> down next to my helpless body. She caressed me and whispered sweet nothings in my ear as I fell asleep again.</w:t>
      </w:r>
      <w:r w:rsidRPr="00F73BE3">
        <w:rPr>
          <w:rFonts w:ascii="Arial" w:eastAsia="Times New Roman" w:hAnsi="Arial" w:cs="Arial"/>
          <w:color w:val="282828"/>
          <w:lang w:val="en-GB"/>
        </w:rPr>
        <w:br/>
      </w:r>
      <w:r w:rsidRPr="00F73BE3">
        <w:rPr>
          <w:rFonts w:ascii="Arial" w:eastAsia="Times New Roman" w:hAnsi="Arial" w:cs="Arial"/>
          <w:color w:val="282828"/>
          <w:lang w:val="en-GB"/>
        </w:rPr>
        <w:br/>
        <w:t xml:space="preserve">The next morning my sweetheart announced that it was time for me to start rehabbing my legs. She wheeled me to the exercise room and introduced me to Sharon who was to be my physical therapist. Sharon was a pretty brunette who looked to be about 40 years old. My diapered cock rose at the sight of her in a white leotard and tights. Denise and Sharon helped me out of the wheelchair. I had taken some steps recently, usually as Denise sat me on the toilet every morning for my daily bowel movement. I was still wearing a gown and the hated white compression hosiery on my legs to the thighs. Denise removed my gown as Sharon remarked that she had not seen such a brace before. Denise replied that the surgeon had admitted that my injury was rather unique and everyone was taking it slowly in order to give me the best chance of regaining strength in my upper body. "But for now he is just a diaper using child who needs close care. Notice he is silenced by the bite plate attaché to his neck brace. His brace is custom-made and the </w:t>
      </w:r>
      <w:proofErr w:type="spellStart"/>
      <w:r w:rsidRPr="00F73BE3">
        <w:rPr>
          <w:rFonts w:ascii="Arial" w:eastAsia="Times New Roman" w:hAnsi="Arial" w:cs="Arial"/>
          <w:color w:val="282828"/>
          <w:lang w:val="en-GB"/>
        </w:rPr>
        <w:t>orthopedist</w:t>
      </w:r>
      <w:proofErr w:type="spellEnd"/>
      <w:r w:rsidRPr="00F73BE3">
        <w:rPr>
          <w:rFonts w:ascii="Arial" w:eastAsia="Times New Roman" w:hAnsi="Arial" w:cs="Arial"/>
          <w:color w:val="282828"/>
          <w:lang w:val="en-GB"/>
        </w:rPr>
        <w:t xml:space="preserve"> who made it is writing a paper for a professional journal, accompanied by photos. His diapers are sometimes evident in the pictures so we are not showing his face for now. I have brought a garter belt for his stockings so they will stay up during his exercise. Here are his running shoes which he has not been able to use since his accident."</w:t>
      </w:r>
      <w:r w:rsidRPr="00F73BE3">
        <w:rPr>
          <w:rFonts w:ascii="Arial" w:eastAsia="Times New Roman" w:hAnsi="Arial" w:cs="Arial"/>
          <w:color w:val="282828"/>
          <w:lang w:val="en-GB"/>
        </w:rPr>
        <w:br/>
      </w:r>
      <w:r w:rsidRPr="00F73BE3">
        <w:rPr>
          <w:rFonts w:ascii="Arial" w:eastAsia="Times New Roman" w:hAnsi="Arial" w:cs="Arial"/>
          <w:color w:val="282828"/>
          <w:lang w:val="en-GB"/>
        </w:rPr>
        <w:br/>
        <w:t xml:space="preserve">With that, Denise and Sharon proceed to wrap the garter belt around my waist and attached the stocking to the six garters dangling from the belt. This took some time as the ladies claimed that adjustments were necessary, giving them the green light to smooth out my hosiery and adjust the lengths of the garters. My </w:t>
      </w:r>
      <w:proofErr w:type="spellStart"/>
      <w:r w:rsidRPr="00F73BE3">
        <w:rPr>
          <w:rFonts w:ascii="Arial" w:eastAsia="Times New Roman" w:hAnsi="Arial" w:cs="Arial"/>
          <w:color w:val="282828"/>
          <w:lang w:val="en-GB"/>
        </w:rPr>
        <w:t>favorite</w:t>
      </w:r>
      <w:proofErr w:type="spellEnd"/>
      <w:r w:rsidRPr="00F73BE3">
        <w:rPr>
          <w:rFonts w:ascii="Arial" w:eastAsia="Times New Roman" w:hAnsi="Arial" w:cs="Arial"/>
          <w:color w:val="282828"/>
          <w:lang w:val="en-GB"/>
        </w:rPr>
        <w:t xml:space="preserve"> running shoes were then tied and I was led to a treadmill.</w:t>
      </w:r>
      <w:r w:rsidRPr="00F73BE3">
        <w:rPr>
          <w:rFonts w:ascii="Arial" w:eastAsia="Times New Roman" w:hAnsi="Arial" w:cs="Arial"/>
          <w:color w:val="282828"/>
          <w:lang w:val="en-GB"/>
        </w:rPr>
        <w:br/>
      </w:r>
      <w:r w:rsidRPr="00F73BE3">
        <w:rPr>
          <w:rFonts w:ascii="Arial" w:eastAsia="Times New Roman" w:hAnsi="Arial" w:cs="Arial"/>
          <w:color w:val="282828"/>
          <w:lang w:val="en-GB"/>
        </w:rPr>
        <w:br/>
        <w:t>There were what appeared to be straps from the overhead hanging down. I was secured with my upper body unable to move, but still not uncomfortable. The treadmill was turned on and I started at a fast walk. Sharon offered "We will start him out easy enough, but soon he will be jogging and maybe later running. At least his legs will be toned." She took a deep breath and next said "Denise, he looks so sexy dressed like that. I love the way his legs look in those surgical stockings." with that, she ran her hands up and down my legs. This caused my penis to harden with the tenting of my diaper being the cause of amusement for the girls.</w:t>
      </w:r>
      <w:r w:rsidRPr="00F73BE3">
        <w:rPr>
          <w:rFonts w:ascii="Arial" w:eastAsia="Times New Roman" w:hAnsi="Arial" w:cs="Arial"/>
          <w:color w:val="282828"/>
          <w:lang w:val="en-GB"/>
        </w:rPr>
        <w:br/>
      </w:r>
      <w:r w:rsidRPr="00F73BE3">
        <w:rPr>
          <w:rFonts w:ascii="Arial" w:eastAsia="Times New Roman" w:hAnsi="Arial" w:cs="Arial"/>
          <w:color w:val="282828"/>
          <w:lang w:val="en-GB"/>
        </w:rPr>
        <w:br/>
        <w:t xml:space="preserve">Denise added "Yes, perhaps all men should be diapered for their own good. It would keep them out of trouble. You should see the pleasure he gets from sucking mothers milk from our friend Darla's tits. It usually gives him a </w:t>
      </w:r>
      <w:proofErr w:type="spellStart"/>
      <w:r w:rsidRPr="00F73BE3">
        <w:rPr>
          <w:rFonts w:ascii="Arial" w:eastAsia="Times New Roman" w:hAnsi="Arial" w:cs="Arial"/>
          <w:color w:val="282828"/>
          <w:lang w:val="en-GB"/>
        </w:rPr>
        <w:t>hardon</w:t>
      </w:r>
      <w:proofErr w:type="spellEnd"/>
      <w:r w:rsidRPr="00F73BE3">
        <w:rPr>
          <w:rFonts w:ascii="Arial" w:eastAsia="Times New Roman" w:hAnsi="Arial" w:cs="Arial"/>
          <w:color w:val="282828"/>
          <w:lang w:val="en-GB"/>
        </w:rPr>
        <w:t xml:space="preserve"> just like he has now!"</w:t>
      </w:r>
      <w:r w:rsidRPr="00F73BE3">
        <w:rPr>
          <w:rFonts w:ascii="Arial" w:eastAsia="Times New Roman" w:hAnsi="Arial" w:cs="Arial"/>
          <w:color w:val="282828"/>
          <w:lang w:val="en-GB"/>
        </w:rPr>
        <w:br/>
      </w:r>
      <w:r w:rsidRPr="00F73BE3">
        <w:rPr>
          <w:rFonts w:ascii="Arial" w:eastAsia="Times New Roman" w:hAnsi="Arial" w:cs="Arial"/>
          <w:color w:val="282828"/>
          <w:lang w:val="en-GB"/>
        </w:rPr>
        <w:br/>
        <w:t xml:space="preserve">Since I had not been exercising since my accident, it only took 15 minutes to wear me out. But I had to walk briskly for another 10 minutes. Sharon remarked that many of her patients had referred to her as their "physical terrorist" a reputation she welcomed and cherished. "Especially sexy young </w:t>
      </w:r>
      <w:r w:rsidRPr="00F73BE3">
        <w:rPr>
          <w:rFonts w:ascii="Arial" w:eastAsia="Times New Roman" w:hAnsi="Arial" w:cs="Arial"/>
          <w:color w:val="282828"/>
          <w:lang w:val="en-GB"/>
        </w:rPr>
        <w:lastRenderedPageBreak/>
        <w:t>men like you" she informed me." Denise eventually wheeled me back to my room and put me to bed. A nap was welcome as I was exhausted. Needless to say, I wet myself before I fell asleep. At least I knew my lover would take care of me as long as I needed. </w:t>
      </w:r>
    </w:p>
    <w:p w14:paraId="5579A180" w14:textId="77777777" w:rsidR="00960DC3" w:rsidRPr="00F73BE3" w:rsidRDefault="00960DC3" w:rsidP="00960DC3">
      <w:pPr>
        <w:shd w:val="clear" w:color="auto" w:fill="FFFFFF"/>
        <w:rPr>
          <w:rFonts w:ascii="Arial" w:eastAsia="Times New Roman" w:hAnsi="Arial" w:cs="Arial"/>
          <w:color w:val="777777"/>
          <w:lang w:val="en-GB"/>
        </w:rPr>
      </w:pPr>
    </w:p>
    <w:p w14:paraId="36359719" w14:textId="77777777" w:rsidR="00960DC3" w:rsidRPr="00F73BE3" w:rsidRDefault="00960DC3" w:rsidP="00960DC3">
      <w:pPr>
        <w:shd w:val="clear" w:color="auto" w:fill="FFFFFF"/>
        <w:rPr>
          <w:rFonts w:ascii="Arial" w:eastAsia="Times New Roman" w:hAnsi="Arial" w:cs="Arial"/>
          <w:color w:val="777777"/>
          <w:lang w:val="en-GB"/>
        </w:rPr>
      </w:pPr>
    </w:p>
    <w:p w14:paraId="6420E6CF" w14:textId="77777777" w:rsidR="00960DC3" w:rsidRPr="00F73BE3" w:rsidRDefault="00960DC3" w:rsidP="00960DC3">
      <w:pPr>
        <w:shd w:val="clear" w:color="auto" w:fill="FFFFFF"/>
        <w:rPr>
          <w:rFonts w:ascii="Arial" w:eastAsia="Times New Roman" w:hAnsi="Arial" w:cs="Arial"/>
          <w:color w:val="282828"/>
          <w:lang w:val="en-GB"/>
        </w:rPr>
      </w:pPr>
      <w:r w:rsidRPr="00F73BE3">
        <w:rPr>
          <w:rFonts w:ascii="Arial" w:eastAsia="Times New Roman" w:hAnsi="Arial" w:cs="Arial"/>
          <w:color w:val="282828"/>
          <w:lang w:val="en-GB"/>
        </w:rPr>
        <w:t>I woke to intense pain. Both thighs had cramped up from my unaccustomed exercise. Since I still had my mouth plate in, all I could do was grunt as loudly as possible. If I had not been secured to my hospital bed, I probably could have levitated in the air from the pain!</w:t>
      </w:r>
      <w:r w:rsidRPr="00F73BE3">
        <w:rPr>
          <w:rFonts w:ascii="Arial" w:eastAsia="Times New Roman" w:hAnsi="Arial" w:cs="Arial"/>
          <w:color w:val="282828"/>
          <w:lang w:val="en-GB"/>
        </w:rPr>
        <w:br/>
      </w:r>
      <w:r w:rsidRPr="00F73BE3">
        <w:rPr>
          <w:rFonts w:ascii="Arial" w:eastAsia="Times New Roman" w:hAnsi="Arial" w:cs="Arial"/>
          <w:color w:val="282828"/>
          <w:lang w:val="en-GB"/>
        </w:rPr>
        <w:br/>
        <w:t xml:space="preserve">Luckily, Denise heard me and soon </w:t>
      </w:r>
      <w:proofErr w:type="gramStart"/>
      <w:r w:rsidRPr="00F73BE3">
        <w:rPr>
          <w:rFonts w:ascii="Arial" w:eastAsia="Times New Roman" w:hAnsi="Arial" w:cs="Arial"/>
          <w:color w:val="282828"/>
          <w:lang w:val="en-GB"/>
        </w:rPr>
        <w:t>deduce</w:t>
      </w:r>
      <w:proofErr w:type="gramEnd"/>
      <w:r w:rsidRPr="00F73BE3">
        <w:rPr>
          <w:rFonts w:ascii="Arial" w:eastAsia="Times New Roman" w:hAnsi="Arial" w:cs="Arial"/>
          <w:color w:val="282828"/>
          <w:lang w:val="en-GB"/>
        </w:rPr>
        <w:t xml:space="preserve"> what had happened. She undid my legs from the bed and stood me up. I tried to hobble around to stretch the muscles, but the pain made it impossible. Denise started massaging my legs through the stockings and soon they relaxed and I was put back into bed. "Sharon warned me this might happen. This is why you are wearing </w:t>
      </w:r>
      <w:proofErr w:type="gramStart"/>
      <w:r w:rsidRPr="00F73BE3">
        <w:rPr>
          <w:rFonts w:ascii="Arial" w:eastAsia="Times New Roman" w:hAnsi="Arial" w:cs="Arial"/>
          <w:color w:val="282828"/>
          <w:lang w:val="en-GB"/>
        </w:rPr>
        <w:t>stockings,</w:t>
      </w:r>
      <w:proofErr w:type="gramEnd"/>
      <w:r w:rsidRPr="00F73BE3">
        <w:rPr>
          <w:rFonts w:ascii="Arial" w:eastAsia="Times New Roman" w:hAnsi="Arial" w:cs="Arial"/>
          <w:color w:val="282828"/>
          <w:lang w:val="en-GB"/>
        </w:rPr>
        <w:t xml:space="preserve"> maybe we need to get hose with more compression!" I hoped not, my legs felt as if they had been stuffed into sausage casings already.</w:t>
      </w:r>
      <w:r w:rsidRPr="00F73BE3">
        <w:rPr>
          <w:rFonts w:ascii="Arial" w:eastAsia="Times New Roman" w:hAnsi="Arial" w:cs="Arial"/>
          <w:color w:val="282828"/>
          <w:lang w:val="en-GB"/>
        </w:rPr>
        <w:br/>
      </w:r>
      <w:r w:rsidRPr="00F73BE3">
        <w:rPr>
          <w:rFonts w:ascii="Arial" w:eastAsia="Times New Roman" w:hAnsi="Arial" w:cs="Arial"/>
          <w:color w:val="282828"/>
          <w:lang w:val="en-GB"/>
        </w:rPr>
        <w:br/>
        <w:t xml:space="preserve">Another problem was now obvious. Somehow the pain in my legs had caused me to relax my bowels and my diaper was dirty as well as wet. This was the first time that I had messed my diaper without Denise causing it. I wept in shame, although Denise thought it was due to the pain I had endured. She assured me that this did not make any difference in our relationship as she would "gladly clean her precious hubby after his </w:t>
      </w:r>
      <w:proofErr w:type="spellStart"/>
      <w:r w:rsidRPr="00F73BE3">
        <w:rPr>
          <w:rFonts w:ascii="Arial" w:eastAsia="Times New Roman" w:hAnsi="Arial" w:cs="Arial"/>
          <w:color w:val="282828"/>
          <w:lang w:val="en-GB"/>
        </w:rPr>
        <w:t>poopies</w:t>
      </w:r>
      <w:proofErr w:type="spellEnd"/>
      <w:r w:rsidRPr="00F73BE3">
        <w:rPr>
          <w:rFonts w:ascii="Arial" w:eastAsia="Times New Roman" w:hAnsi="Arial" w:cs="Arial"/>
          <w:color w:val="282828"/>
          <w:lang w:val="en-GB"/>
        </w:rPr>
        <w:t xml:space="preserve">". She cleaned me and then led me to the shower to clean my bottom half. Soon I was ready to be diapered again. She </w:t>
      </w:r>
      <w:proofErr w:type="spellStart"/>
      <w:r w:rsidRPr="00F73BE3">
        <w:rPr>
          <w:rFonts w:ascii="Arial" w:eastAsia="Times New Roman" w:hAnsi="Arial" w:cs="Arial"/>
          <w:color w:val="282828"/>
          <w:lang w:val="en-GB"/>
        </w:rPr>
        <w:t>favored</w:t>
      </w:r>
      <w:proofErr w:type="spellEnd"/>
      <w:r w:rsidRPr="00F73BE3">
        <w:rPr>
          <w:rFonts w:ascii="Arial" w:eastAsia="Times New Roman" w:hAnsi="Arial" w:cs="Arial"/>
          <w:color w:val="282828"/>
          <w:lang w:val="en-GB"/>
        </w:rPr>
        <w:t xml:space="preserve"> me with a quick blowjob for "being such a cute boy".</w:t>
      </w:r>
      <w:r w:rsidRPr="00F73BE3">
        <w:rPr>
          <w:rFonts w:ascii="Arial" w:eastAsia="Times New Roman" w:hAnsi="Arial" w:cs="Arial"/>
          <w:color w:val="282828"/>
          <w:lang w:val="en-GB"/>
        </w:rPr>
        <w:br/>
      </w:r>
      <w:r w:rsidRPr="00F73BE3">
        <w:rPr>
          <w:rFonts w:ascii="Arial" w:eastAsia="Times New Roman" w:hAnsi="Arial" w:cs="Arial"/>
          <w:color w:val="282828"/>
          <w:lang w:val="en-GB"/>
        </w:rPr>
        <w:br/>
        <w:t xml:space="preserve">Later that evening I was enjoying my one hour free from the bite plate. Denise fed me a hamburger with all the fixings and some fries. She acted as if it were a reward for messing in my diaper. I guess if I got a reward it was not that bad. She took this time to inform me that she intended to take away all my control "because I love you so much and want to be your caretaker forever. That way you will be </w:t>
      </w:r>
      <w:proofErr w:type="gramStart"/>
      <w:r w:rsidRPr="00F73BE3">
        <w:rPr>
          <w:rFonts w:ascii="Arial" w:eastAsia="Times New Roman" w:hAnsi="Arial" w:cs="Arial"/>
          <w:color w:val="282828"/>
          <w:lang w:val="en-GB"/>
        </w:rPr>
        <w:t>mine</w:t>
      </w:r>
      <w:proofErr w:type="gramEnd"/>
      <w:r w:rsidRPr="00F73BE3">
        <w:rPr>
          <w:rFonts w:ascii="Arial" w:eastAsia="Times New Roman" w:hAnsi="Arial" w:cs="Arial"/>
          <w:color w:val="282828"/>
          <w:lang w:val="en-GB"/>
        </w:rPr>
        <w:t xml:space="preserve"> always!"</w:t>
      </w:r>
      <w:r w:rsidRPr="00F73BE3">
        <w:rPr>
          <w:rFonts w:ascii="Arial" w:eastAsia="Times New Roman" w:hAnsi="Arial" w:cs="Arial"/>
          <w:color w:val="282828"/>
          <w:lang w:val="en-GB"/>
        </w:rPr>
        <w:br/>
      </w:r>
      <w:r w:rsidRPr="00F73BE3">
        <w:rPr>
          <w:rFonts w:ascii="Arial" w:eastAsia="Times New Roman" w:hAnsi="Arial" w:cs="Arial"/>
          <w:color w:val="282828"/>
          <w:lang w:val="en-GB"/>
        </w:rPr>
        <w:br/>
        <w:t>I shuddered and replied "but you already have me helpless and wetting my diaper, what more does this do?"</w:t>
      </w:r>
      <w:r w:rsidRPr="00F73BE3">
        <w:rPr>
          <w:rFonts w:ascii="Arial" w:eastAsia="Times New Roman" w:hAnsi="Arial" w:cs="Arial"/>
          <w:color w:val="282828"/>
          <w:lang w:val="en-GB"/>
        </w:rPr>
        <w:br/>
      </w:r>
      <w:r w:rsidRPr="00F73BE3">
        <w:rPr>
          <w:rFonts w:ascii="Arial" w:eastAsia="Times New Roman" w:hAnsi="Arial" w:cs="Arial"/>
          <w:color w:val="282828"/>
          <w:lang w:val="en-GB"/>
        </w:rPr>
        <w:br/>
        <w:t>"Your desires are immaterial. I will never hurt you, but my word is law. I will decide what and when you eat, have your diapers changed, and when you will have sexual relations. Get used to it. I have control of the legal and medical decisions in your life and I love it! In fact, look and see how wet my panties are! I have needed to wear pads all the time because the thought of you under my thumb makes me horny and wet! So kiss me now!" She took advantage of my mouth being free for one hour. Then she climbed on top and we both came from the stimulation. She pulled up my diaper and replaced my mouth guard before we both slept. </w:t>
      </w:r>
    </w:p>
    <w:p w14:paraId="2C805382" w14:textId="77777777" w:rsidR="00960DC3" w:rsidRPr="00F73BE3" w:rsidRDefault="00960DC3" w:rsidP="00D42DFA">
      <w:pPr>
        <w:widowControl w:val="0"/>
        <w:autoSpaceDE w:val="0"/>
        <w:autoSpaceDN w:val="0"/>
        <w:adjustRightInd w:val="0"/>
        <w:rPr>
          <w:rFonts w:ascii="Arial" w:hAnsi="Arial" w:cs="Arial"/>
          <w:color w:val="1E1E1E"/>
          <w:u w:color="939393"/>
        </w:rPr>
      </w:pPr>
    </w:p>
    <w:p w14:paraId="368A7014"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lastRenderedPageBreak/>
        <w:t>My rehab continued on track.  My right shoulder was still useless but my legs were getting stronger. But things would soon be changing.</w:t>
      </w:r>
    </w:p>
    <w:p w14:paraId="77FA73F9"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5E4006F3"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My sister Susan was visiting us at the clinic.  It seemed that she was becoming friendly with Doris, my wife's nursing instructor and the mastermind behind my domination.  This could be dangerous as both had had issues with various men in the past and had turned into militant feminists.  My only hope was Denise, my wife.  I loved and trusted her to let no harm happen to me.</w:t>
      </w:r>
    </w:p>
    <w:p w14:paraId="59577CE8"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0C5FA7F3"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"Good news!" Susan cried!  "My law firm on the coast has agreed to my proposal to open an office in this city and I will be the managing partner here.  That means I can move back and make sure that my baby bro will be getting the best care available!  In fact, I have arranged for myself and Denise to but a house where we all can stay.  While I will still be out of town occasionally, this is something I have looked forward to for some time."</w:t>
      </w:r>
    </w:p>
    <w:p w14:paraId="4CBADCAF"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37B10363"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She announced this in front of Denise and me.  Denise shrieked and hugged her and called her the sister she had never had.  Myself, I was </w:t>
      </w:r>
      <w:proofErr w:type="spellStart"/>
      <w:r w:rsidRPr="00F73BE3">
        <w:rPr>
          <w:rFonts w:ascii="Arial" w:hAnsi="Arial" w:cs="Arial"/>
          <w:color w:val="282828"/>
          <w:lang w:val="en-GB"/>
        </w:rPr>
        <w:t>skeptical</w:t>
      </w:r>
      <w:proofErr w:type="spellEnd"/>
      <w:r w:rsidRPr="00F73BE3">
        <w:rPr>
          <w:rFonts w:ascii="Arial" w:hAnsi="Arial" w:cs="Arial"/>
          <w:color w:val="282828"/>
          <w:lang w:val="en-GB"/>
        </w:rPr>
        <w:t xml:space="preserve"> but as I still was unable to talk as I wanted, my feelings were evidently not considered.  We would be moving within the month.</w:t>
      </w:r>
    </w:p>
    <w:p w14:paraId="1CDBB054"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3308454F"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Unbeknownst to me or Denise, Susan and Nurse Doris were having a conversation in Doris's office.  Doris had opened a bottle of white wine and poured a glass for each and they toasted</w:t>
      </w:r>
      <w:proofErr w:type="gramStart"/>
      <w:r w:rsidRPr="00F73BE3">
        <w:rPr>
          <w:rFonts w:ascii="Arial" w:hAnsi="Arial" w:cs="Arial"/>
          <w:color w:val="282828"/>
          <w:lang w:val="en-GB"/>
        </w:rPr>
        <w:t>  each</w:t>
      </w:r>
      <w:proofErr w:type="gramEnd"/>
      <w:r w:rsidRPr="00F73BE3">
        <w:rPr>
          <w:rFonts w:ascii="Arial" w:hAnsi="Arial" w:cs="Arial"/>
          <w:color w:val="282828"/>
          <w:lang w:val="en-GB"/>
        </w:rPr>
        <w:t xml:space="preserve"> other.  Doris offered</w:t>
      </w:r>
      <w:proofErr w:type="gramStart"/>
      <w:r w:rsidRPr="00F73BE3">
        <w:rPr>
          <w:rFonts w:ascii="Arial" w:hAnsi="Arial" w:cs="Arial"/>
          <w:color w:val="282828"/>
          <w:lang w:val="en-GB"/>
        </w:rPr>
        <w:t>  "</w:t>
      </w:r>
      <w:proofErr w:type="gramEnd"/>
      <w:r w:rsidRPr="00F73BE3">
        <w:rPr>
          <w:rFonts w:ascii="Arial" w:hAnsi="Arial" w:cs="Arial"/>
          <w:color w:val="282828"/>
          <w:lang w:val="en-GB"/>
        </w:rPr>
        <w:t>I have talked to several MD's who are experimenting with therapies which will ensure dependence on a caregiver.  I have not discussed this with Denise, but I believe she would be amenable as long as I don't go into the side effects too closely.  This is totally on the cutting edge and will be the first test upon humans.  Since Jim will be unable to work any time soon and his finances are in order. I think we can arrange for a stipend for him and employment for Denise as a caretaker/test subject herself.  This is what I propose."</w:t>
      </w:r>
    </w:p>
    <w:p w14:paraId="5F57A36A"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402510CB"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Thirty minutes later, Susan </w:t>
      </w:r>
      <w:proofErr w:type="gramStart"/>
      <w:r w:rsidRPr="00F73BE3">
        <w:rPr>
          <w:rFonts w:ascii="Arial" w:hAnsi="Arial" w:cs="Arial"/>
          <w:color w:val="282828"/>
          <w:lang w:val="en-GB"/>
        </w:rPr>
        <w:t>was loving</w:t>
      </w:r>
      <w:proofErr w:type="gramEnd"/>
      <w:r w:rsidRPr="00F73BE3">
        <w:rPr>
          <w:rFonts w:ascii="Arial" w:hAnsi="Arial" w:cs="Arial"/>
          <w:color w:val="282828"/>
          <w:lang w:val="en-GB"/>
        </w:rPr>
        <w:t xml:space="preserve"> it.  She asked several questions and they finished the wine.  She walked around to Doris and leaned down and kissed her deeply.  </w:t>
      </w:r>
      <w:proofErr w:type="gramStart"/>
      <w:r w:rsidRPr="00F73BE3">
        <w:rPr>
          <w:rFonts w:ascii="Arial" w:hAnsi="Arial" w:cs="Arial"/>
          <w:color w:val="282828"/>
          <w:lang w:val="en-GB"/>
        </w:rPr>
        <w:t>"Great idea!</w:t>
      </w:r>
      <w:proofErr w:type="gramEnd"/>
      <w:r w:rsidRPr="00F73BE3">
        <w:rPr>
          <w:rFonts w:ascii="Arial" w:hAnsi="Arial" w:cs="Arial"/>
          <w:color w:val="282828"/>
          <w:lang w:val="en-GB"/>
        </w:rPr>
        <w:t>  Let's do it!"</w:t>
      </w:r>
    </w:p>
    <w:p w14:paraId="69021C2D"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10FFE1C9"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Next step was to bring Denise in on the scheme.  It was explained to her and she was enthusiastic.  She knew that there had been other women after me in college and saw it as a means of keeping me subjugated.  She agreed even if there would be some uncomfortable moments for her.  She still held my power of attorney, so I had no say in the matter.</w:t>
      </w:r>
    </w:p>
    <w:p w14:paraId="4385A407"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lastRenderedPageBreak/>
        <w:t> </w:t>
      </w:r>
    </w:p>
    <w:p w14:paraId="78F2695F"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Soon the big day arrive.  I was put in a restraint wheelchair by Doris and wheeled to the treatment room.  I was scared as Doris being there worried me.  But the pain was not to be for me.</w:t>
      </w:r>
    </w:p>
    <w:p w14:paraId="06C150A2"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413F18B7"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My darling wife was wheeled in on a bed.  Her upper body was restrained with her breasts left uncovered.  She was obviously sedated, but still apprehensive.  Susan was there to calm me.  Doris explained the procedure.  "</w:t>
      </w:r>
      <w:proofErr w:type="spellStart"/>
      <w:r w:rsidRPr="00F73BE3">
        <w:rPr>
          <w:rFonts w:ascii="Arial" w:hAnsi="Arial" w:cs="Arial"/>
          <w:color w:val="282828"/>
          <w:lang w:val="en-GB"/>
        </w:rPr>
        <w:t>Dr.</w:t>
      </w:r>
      <w:proofErr w:type="spellEnd"/>
      <w:r w:rsidRPr="00F73BE3">
        <w:rPr>
          <w:rFonts w:ascii="Arial" w:hAnsi="Arial" w:cs="Arial"/>
          <w:color w:val="282828"/>
          <w:lang w:val="en-GB"/>
        </w:rPr>
        <w:t>  Karen has been working on ways of keeping patients quiet and tractable to help healing.  What she will do is give Denise a series on injections around her breasts which will enable her to produce milk.  The amino acids will also make a certain nutritional enzyme to which you will soon be addicted.  If you go more than 24 hours without her milk, you will suffer terrible withdrawal symptoms similar to opiate withdrawal.  So you will be dependent on her for your nutritional needs!"  My skin crawled as she and Susan both laughed at my expression.</w:t>
      </w:r>
    </w:p>
    <w:p w14:paraId="2CA3F15C"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286F17D6"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Denise soon felt the needle slip under her skin at the base of her right breast.  Doped up as she was, she still screamed.  I began crying in sympathy.  There seemed to be about six injections on each side.  I also saw her wet the bed from pain and/or fright about halfway through.  Fortunately she passed out soon after, but I still had to watch my love being abused.  It was hard to believe she had agreed to this!</w:t>
      </w:r>
    </w:p>
    <w:p w14:paraId="48F2362C"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0F151020"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The procedure lasted about an hour. Doris then pushed me back to my room.  "Look what your loving wife does for you.  I hope you appreciate her sacrifice for you!"  I was put to bed and tranquilized. </w:t>
      </w:r>
    </w:p>
    <w:p w14:paraId="361862CF"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6093681A" w14:textId="77777777" w:rsidR="00960DC3" w:rsidRPr="00F73BE3" w:rsidRDefault="00960DC3" w:rsidP="00960DC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I was kept in a haze for about 72 hours.  Denise woke me with a kiss.  "I was offered this to bring us closer.  If I had known how it would hurt, maybe I would have declined.  But look!  My breasts are lactating for you!"  For some reason this made my mouth water as she adjusted the bed so I laid across her lap.  She opened her blouse and her nursing bra.  She teased my lips with her nipple as I licked drops of milk from her.  Soon she gave me the nipple as I sucked greedily.  I knew in the back of my mind what her milk was going to do to me, but I loved it so much I could not resist.  After about ten minutes she shifted breasts.  "I will start producing more every day.  </w:t>
      </w:r>
      <w:proofErr w:type="spellStart"/>
      <w:r w:rsidRPr="00F73BE3">
        <w:rPr>
          <w:rFonts w:ascii="Arial" w:hAnsi="Arial" w:cs="Arial"/>
          <w:color w:val="282828"/>
          <w:lang w:val="en-GB"/>
        </w:rPr>
        <w:t>Dr.</w:t>
      </w:r>
      <w:proofErr w:type="spellEnd"/>
      <w:r w:rsidRPr="00F73BE3">
        <w:rPr>
          <w:rFonts w:ascii="Arial" w:hAnsi="Arial" w:cs="Arial"/>
          <w:color w:val="282828"/>
          <w:lang w:val="en-GB"/>
        </w:rPr>
        <w:t xml:space="preserve"> Karen tells me that it should only take about a week or two to addict you to my milk.  Let some other floozy match that!"  Me, I had always loved her </w:t>
      </w:r>
      <w:proofErr w:type="spellStart"/>
      <w:r w:rsidRPr="00F73BE3">
        <w:rPr>
          <w:rFonts w:ascii="Arial" w:hAnsi="Arial" w:cs="Arial"/>
          <w:color w:val="282828"/>
          <w:lang w:val="en-GB"/>
        </w:rPr>
        <w:t>titties</w:t>
      </w:r>
      <w:proofErr w:type="spellEnd"/>
      <w:r w:rsidRPr="00F73BE3">
        <w:rPr>
          <w:rFonts w:ascii="Arial" w:hAnsi="Arial" w:cs="Arial"/>
          <w:color w:val="282828"/>
          <w:lang w:val="en-GB"/>
        </w:rPr>
        <w:t xml:space="preserve"> and had enjoyed suckling from Darla.  After all, I really had no choice!</w:t>
      </w:r>
    </w:p>
    <w:p w14:paraId="643B442E" w14:textId="77777777" w:rsidR="00972DE0" w:rsidRPr="00F73BE3" w:rsidRDefault="00972DE0" w:rsidP="00960DC3">
      <w:pPr>
        <w:shd w:val="clear" w:color="auto" w:fill="FFFFFF"/>
        <w:spacing w:line="336" w:lineRule="atLeast"/>
        <w:rPr>
          <w:rFonts w:ascii="Arial" w:hAnsi="Arial" w:cs="Arial"/>
          <w:color w:val="282828"/>
          <w:lang w:val="en-GB"/>
        </w:rPr>
      </w:pPr>
    </w:p>
    <w:p w14:paraId="776E7776"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lastRenderedPageBreak/>
        <w:t xml:space="preserve">I could tell from the way my darling wife was squirming that breast feeding me was turning her on.  As soon as she had refastened her nursing bra and opened my diaper, she climbed on top of me and rode my cock to what appeared to be a huge orgasm.  I felt wetness from her juicy hole and I erupted also.  She barely had enough energy to </w:t>
      </w:r>
      <w:proofErr w:type="spellStart"/>
      <w:r w:rsidRPr="00F73BE3">
        <w:rPr>
          <w:rFonts w:ascii="Arial" w:hAnsi="Arial" w:cs="Arial"/>
          <w:color w:val="282828"/>
          <w:lang w:val="en-GB"/>
        </w:rPr>
        <w:t>retape</w:t>
      </w:r>
      <w:proofErr w:type="spellEnd"/>
      <w:r w:rsidRPr="00F73BE3">
        <w:rPr>
          <w:rFonts w:ascii="Arial" w:hAnsi="Arial" w:cs="Arial"/>
          <w:color w:val="282828"/>
          <w:lang w:val="en-GB"/>
        </w:rPr>
        <w:t xml:space="preserve"> my fortunately not soaked diaper.  "Wow" she said.  Darla warned me about this, but I did not think it would be this intense.  I may never want to stop feeding you from them!"</w:t>
      </w:r>
    </w:p>
    <w:p w14:paraId="63E9D3AA"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1C6A0CE2"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Several weeks had passed as we both enjoyed our new closeness.  Denise noticed that she was coming while feeding me; even more, she was starting to pee as she came.  She asked Doris about this and </w:t>
      </w:r>
      <w:proofErr w:type="spellStart"/>
      <w:r w:rsidRPr="00F73BE3">
        <w:rPr>
          <w:rFonts w:ascii="Arial" w:hAnsi="Arial" w:cs="Arial"/>
          <w:color w:val="282828"/>
          <w:lang w:val="en-GB"/>
        </w:rPr>
        <w:t>Dr.</w:t>
      </w:r>
      <w:proofErr w:type="spellEnd"/>
      <w:r w:rsidRPr="00F73BE3">
        <w:rPr>
          <w:rFonts w:ascii="Arial" w:hAnsi="Arial" w:cs="Arial"/>
          <w:color w:val="282828"/>
          <w:lang w:val="en-GB"/>
        </w:rPr>
        <w:t xml:space="preserve"> Karen paid her us a visit.  The good doctor explained that Denise was the first human test subject.  The treatment had worked on monkeys.  Unfortunately, monkeys were not potty trained, so the side effect had not been documented.  Denise told her that she had been wearing light protection already since my being dependent on her was such a turn-on and caused her to lubricate almost constantly.  "I guess that's not so different.  I can use some of Jim's diapers for these times.  What will happen in the future?"</w:t>
      </w:r>
    </w:p>
    <w:p w14:paraId="2B7CF1B3"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73513152" w14:textId="77777777" w:rsidR="00972DE0" w:rsidRPr="00F73BE3" w:rsidRDefault="00972DE0" w:rsidP="00972DE0">
      <w:pPr>
        <w:shd w:val="clear" w:color="auto" w:fill="FFFFFF"/>
        <w:spacing w:line="336" w:lineRule="atLeast"/>
        <w:rPr>
          <w:rFonts w:ascii="Arial" w:hAnsi="Arial" w:cs="Arial"/>
          <w:color w:val="282828"/>
          <w:lang w:val="en-GB"/>
        </w:rPr>
      </w:pPr>
      <w:proofErr w:type="spellStart"/>
      <w:r w:rsidRPr="00F73BE3">
        <w:rPr>
          <w:rFonts w:ascii="Arial" w:hAnsi="Arial" w:cs="Arial"/>
          <w:color w:val="282828"/>
          <w:lang w:val="en-GB"/>
        </w:rPr>
        <w:t>Dr.</w:t>
      </w:r>
      <w:proofErr w:type="spellEnd"/>
      <w:r w:rsidRPr="00F73BE3">
        <w:rPr>
          <w:rFonts w:ascii="Arial" w:hAnsi="Arial" w:cs="Arial"/>
          <w:color w:val="282828"/>
          <w:lang w:val="en-GB"/>
        </w:rPr>
        <w:t xml:space="preserve"> Karen responded "it is hard to tell, as this therapy is so new.  I wish I could tell you it will go away, but it probably will either stay the same or get worse.  I can arrange for supplies for you out of the research budget.  Your breasts will probably grow some more also, so we can also get you some new nursing bras.  I would recommend that you wear a bra even to sleep as you will need the support soon."</w:t>
      </w:r>
    </w:p>
    <w:p w14:paraId="0CDE1A11"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3F9ABAA5"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Denise said "great.  Now I am becoming a freak.  I am not sure I want to continue."</w:t>
      </w:r>
    </w:p>
    <w:p w14:paraId="2DF715D2"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7B0CF6DF"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The doctor made a phone call before responding.  We were allowed to read the clinical reports and projections as we waited.  Susan soon appeared and spoke to us.  "My firm is handling the legal issues here and I have personally guaranteed the completion of the test.  Now we will show you what will happen upon early termination."</w:t>
      </w:r>
    </w:p>
    <w:p w14:paraId="3B67C432"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16DE7D52"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Doris soon entered and held my sweetheart as the doctor injected a sedative.  Denise soon conked out.  Doris then wheeled my bed to what she called a "detox room".  In the room I was totally restrained to the bed and given a sedative.  I woke up 12 hours later in a sweat and was trying to move but I had been efficiently prevented from moving at all.  I was in pain and tried </w:t>
      </w:r>
      <w:r w:rsidRPr="00F73BE3">
        <w:rPr>
          <w:rFonts w:ascii="Arial" w:hAnsi="Arial" w:cs="Arial"/>
          <w:color w:val="282828"/>
          <w:lang w:val="en-GB"/>
        </w:rPr>
        <w:lastRenderedPageBreak/>
        <w:t xml:space="preserve">to scream, but my bite plate made sure I was limited to grunting.  I was being fed through an IV and was in major pain.  This was worse than my original </w:t>
      </w:r>
      <w:proofErr w:type="gramStart"/>
      <w:r w:rsidRPr="00F73BE3">
        <w:rPr>
          <w:rFonts w:ascii="Arial" w:hAnsi="Arial" w:cs="Arial"/>
          <w:color w:val="282828"/>
          <w:lang w:val="en-GB"/>
        </w:rPr>
        <w:t>accident,</w:t>
      </w:r>
      <w:proofErr w:type="gramEnd"/>
      <w:r w:rsidRPr="00F73BE3">
        <w:rPr>
          <w:rFonts w:ascii="Arial" w:hAnsi="Arial" w:cs="Arial"/>
          <w:color w:val="282828"/>
          <w:lang w:val="en-GB"/>
        </w:rPr>
        <w:t xml:space="preserve"> it seemed as if every nerve in my body was crying for Denise's milk.</w:t>
      </w:r>
    </w:p>
    <w:p w14:paraId="707A6D61"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23C32417"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Unbeknownst to me, Denise saw my condition as Doris asked her if she wanted to continue my torment.  Sobbing, she replied that she would consent to the remainder of the clinical test.</w:t>
      </w:r>
    </w:p>
    <w:p w14:paraId="104C57F5"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5BD6FE0F"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I was left in this condition for 72 hours of pain and agony.  Finally Denise was allowed to nurse me and my pain subsided in one day.  Then I was returned</w:t>
      </w:r>
      <w:proofErr w:type="gramStart"/>
      <w:r w:rsidRPr="00F73BE3">
        <w:rPr>
          <w:rFonts w:ascii="Arial" w:hAnsi="Arial" w:cs="Arial"/>
          <w:color w:val="282828"/>
          <w:lang w:val="en-GB"/>
        </w:rPr>
        <w:t>  to</w:t>
      </w:r>
      <w:proofErr w:type="gramEnd"/>
      <w:r w:rsidRPr="00F73BE3">
        <w:rPr>
          <w:rFonts w:ascii="Arial" w:hAnsi="Arial" w:cs="Arial"/>
          <w:color w:val="282828"/>
          <w:lang w:val="en-GB"/>
        </w:rPr>
        <w:t xml:space="preserve"> our normal room.</w:t>
      </w:r>
    </w:p>
    <w:p w14:paraId="61DD7E28"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093DB647" w14:textId="77777777" w:rsidR="00972DE0" w:rsidRPr="00F73BE3" w:rsidRDefault="00972DE0" w:rsidP="00972DE0">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Susan soon addressed us.  "Denise, you thought you were in control.  Now both of you were under the control of Doris and </w:t>
      </w:r>
      <w:proofErr w:type="gramStart"/>
      <w:r w:rsidRPr="00F73BE3">
        <w:rPr>
          <w:rFonts w:ascii="Arial" w:hAnsi="Arial" w:cs="Arial"/>
          <w:color w:val="282828"/>
          <w:lang w:val="en-GB"/>
        </w:rPr>
        <w:t>myself</w:t>
      </w:r>
      <w:proofErr w:type="gramEnd"/>
      <w:r w:rsidRPr="00F73BE3">
        <w:rPr>
          <w:rFonts w:ascii="Arial" w:hAnsi="Arial" w:cs="Arial"/>
          <w:color w:val="282828"/>
          <w:lang w:val="en-GB"/>
        </w:rPr>
        <w:t xml:space="preserve">.  If you behave, you will have a pleasant time.  If you fight us, you have just seen what we can do.  Denise, you signed papers giving me control of both of you, both medically and legally.  You are now at our mercy!   </w:t>
      </w:r>
      <w:proofErr w:type="gramStart"/>
      <w:r w:rsidRPr="00F73BE3">
        <w:rPr>
          <w:rFonts w:ascii="Arial" w:hAnsi="Arial" w:cs="Arial"/>
          <w:color w:val="282828"/>
          <w:lang w:val="en-GB"/>
        </w:rPr>
        <w:t xml:space="preserve">HA </w:t>
      </w:r>
      <w:proofErr w:type="spellStart"/>
      <w:r w:rsidRPr="00F73BE3">
        <w:rPr>
          <w:rFonts w:ascii="Arial" w:hAnsi="Arial" w:cs="Arial"/>
          <w:color w:val="282828"/>
          <w:lang w:val="en-GB"/>
        </w:rPr>
        <w:t>HA</w:t>
      </w:r>
      <w:proofErr w:type="spellEnd"/>
      <w:r w:rsidRPr="00F73BE3">
        <w:rPr>
          <w:rFonts w:ascii="Arial" w:hAnsi="Arial" w:cs="Arial"/>
          <w:color w:val="282828"/>
          <w:lang w:val="en-GB"/>
        </w:rPr>
        <w:t xml:space="preserve"> </w:t>
      </w:r>
      <w:proofErr w:type="spellStart"/>
      <w:r w:rsidRPr="00F73BE3">
        <w:rPr>
          <w:rFonts w:ascii="Arial" w:hAnsi="Arial" w:cs="Arial"/>
          <w:color w:val="282828"/>
          <w:lang w:val="en-GB"/>
        </w:rPr>
        <w:t>HA</w:t>
      </w:r>
      <w:proofErr w:type="spellEnd"/>
      <w:r w:rsidRPr="00F73BE3">
        <w:rPr>
          <w:rFonts w:ascii="Arial" w:hAnsi="Arial" w:cs="Arial"/>
          <w:color w:val="282828"/>
          <w:lang w:val="en-GB"/>
        </w:rPr>
        <w:t>!"</w:t>
      </w:r>
      <w:proofErr w:type="gramEnd"/>
    </w:p>
    <w:p w14:paraId="1F866AEE" w14:textId="77777777" w:rsidR="00972DE0" w:rsidRPr="00F73BE3" w:rsidRDefault="00972DE0" w:rsidP="00972DE0">
      <w:pPr>
        <w:rPr>
          <w:rFonts w:ascii="Arial" w:eastAsia="Times New Roman" w:hAnsi="Arial" w:cs="Arial"/>
          <w:lang w:val="en-GB"/>
        </w:rPr>
      </w:pPr>
    </w:p>
    <w:p w14:paraId="50B381FC" w14:textId="77777777" w:rsidR="00972DE0" w:rsidRPr="00F73BE3" w:rsidRDefault="00972DE0" w:rsidP="00960DC3">
      <w:pPr>
        <w:shd w:val="clear" w:color="auto" w:fill="FFFFFF"/>
        <w:spacing w:line="336" w:lineRule="atLeast"/>
        <w:rPr>
          <w:rFonts w:ascii="Arial" w:hAnsi="Arial" w:cs="Arial"/>
          <w:color w:val="282828"/>
          <w:lang w:val="en-GB"/>
        </w:rPr>
      </w:pPr>
    </w:p>
    <w:p w14:paraId="120DA389" w14:textId="77777777" w:rsidR="00960DC3" w:rsidRPr="00F73BE3" w:rsidRDefault="00960DC3" w:rsidP="00960DC3">
      <w:pPr>
        <w:rPr>
          <w:rFonts w:ascii="Arial" w:eastAsia="Times New Roman" w:hAnsi="Arial" w:cs="Arial"/>
          <w:lang w:val="en-GB"/>
        </w:rPr>
      </w:pPr>
    </w:p>
    <w:p w14:paraId="2DC73406"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I had been in such agony during my detox exhibition that I had lost control of my bowels as I writhed in pain for three days before my darling wife was allowed to nurse me out of my pain.  Susan had just laughed at me and told Denise that it was her </w:t>
      </w:r>
      <w:proofErr w:type="gramStart"/>
      <w:r w:rsidRPr="00F73BE3">
        <w:rPr>
          <w:rFonts w:ascii="Arial" w:hAnsi="Arial" w:cs="Arial"/>
          <w:color w:val="282828"/>
          <w:lang w:val="en-GB"/>
        </w:rPr>
        <w:t>fault, that</w:t>
      </w:r>
      <w:proofErr w:type="gramEnd"/>
      <w:r w:rsidRPr="00F73BE3">
        <w:rPr>
          <w:rFonts w:ascii="Arial" w:hAnsi="Arial" w:cs="Arial"/>
          <w:color w:val="282828"/>
          <w:lang w:val="en-GB"/>
        </w:rPr>
        <w:t xml:space="preserve"> she had started this and now she was in control.</w:t>
      </w:r>
    </w:p>
    <w:p w14:paraId="4E2397F4"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46895A4F"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One thing I noticed was when Denise nursed </w:t>
      </w:r>
      <w:proofErr w:type="gramStart"/>
      <w:r w:rsidRPr="00F73BE3">
        <w:rPr>
          <w:rFonts w:ascii="Arial" w:hAnsi="Arial" w:cs="Arial"/>
          <w:color w:val="282828"/>
          <w:lang w:val="en-GB"/>
        </w:rPr>
        <w:t>me,</w:t>
      </w:r>
      <w:proofErr w:type="gramEnd"/>
      <w:r w:rsidRPr="00F73BE3">
        <w:rPr>
          <w:rFonts w:ascii="Arial" w:hAnsi="Arial" w:cs="Arial"/>
          <w:color w:val="282828"/>
          <w:lang w:val="en-GB"/>
        </w:rPr>
        <w:t xml:space="preserve"> she rubbed her legs together as if she were aroused.  "Oh yes, sweetie" she exclaimed.  "Suck your nectar from my </w:t>
      </w:r>
      <w:proofErr w:type="spellStart"/>
      <w:r w:rsidRPr="00F73BE3">
        <w:rPr>
          <w:rFonts w:ascii="Arial" w:hAnsi="Arial" w:cs="Arial"/>
          <w:color w:val="282828"/>
          <w:lang w:val="en-GB"/>
        </w:rPr>
        <w:t>titties</w:t>
      </w:r>
      <w:proofErr w:type="spellEnd"/>
      <w:r w:rsidRPr="00F73BE3">
        <w:rPr>
          <w:rFonts w:ascii="Arial" w:hAnsi="Arial" w:cs="Arial"/>
          <w:color w:val="282828"/>
          <w:lang w:val="en-GB"/>
        </w:rPr>
        <w:t>!  It gets me so hot!"  She reached down with one hand and rubbed the front of her padded panty and cried out as she climaxed.  My lover also let loose a large amount of pee and soaked her incontinence pad.  She looked down in surprise and informed me "I will wear a diaper every time you suck my tits if I can come so hard!"</w:t>
      </w:r>
    </w:p>
    <w:p w14:paraId="1E5A6D68"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0E23E70E"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I reflected on our situations.  Here I was, partially disabled and confined to diapers.  Even worse, I felt as if I was losing more and more control of my bowels.  I was also addicted to a drug I could only receive from my wife's breasts.  The urge to suck was getting stronger all the time and her breasts were getting bigger and producing more and more drugged milk. </w:t>
      </w:r>
    </w:p>
    <w:p w14:paraId="1263C760"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18E465B3"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lastRenderedPageBreak/>
        <w:t>Denise admitted that she looked forward to my feedings as she often had an orgasm during the act.  She had started wetting in her sleep.  </w:t>
      </w:r>
      <w:proofErr w:type="gramStart"/>
      <w:r w:rsidRPr="00F73BE3">
        <w:rPr>
          <w:rFonts w:ascii="Arial" w:hAnsi="Arial" w:cs="Arial"/>
          <w:color w:val="282828"/>
          <w:lang w:val="en-GB"/>
        </w:rPr>
        <w:t>Since I was already sleeping with a waterproof mattress cover, her accidents only called for a change of linen.</w:t>
      </w:r>
      <w:proofErr w:type="gramEnd"/>
      <w:r w:rsidRPr="00F73BE3">
        <w:rPr>
          <w:rFonts w:ascii="Arial" w:hAnsi="Arial" w:cs="Arial"/>
          <w:color w:val="282828"/>
          <w:lang w:val="en-GB"/>
        </w:rPr>
        <w:t xml:space="preserve">  Soon she started wearing some of my diapers as she was almost as big as I.  I often fell asleep nursing her </w:t>
      </w:r>
      <w:proofErr w:type="spellStart"/>
      <w:r w:rsidRPr="00F73BE3">
        <w:rPr>
          <w:rFonts w:ascii="Arial" w:hAnsi="Arial" w:cs="Arial"/>
          <w:color w:val="282828"/>
          <w:lang w:val="en-GB"/>
        </w:rPr>
        <w:t>milkers</w:t>
      </w:r>
      <w:proofErr w:type="spellEnd"/>
      <w:r w:rsidRPr="00F73BE3">
        <w:rPr>
          <w:rFonts w:ascii="Arial" w:hAnsi="Arial" w:cs="Arial"/>
          <w:color w:val="282828"/>
          <w:lang w:val="en-GB"/>
        </w:rPr>
        <w:t xml:space="preserve"> and she </w:t>
      </w:r>
      <w:proofErr w:type="gramStart"/>
      <w:r w:rsidRPr="00F73BE3">
        <w:rPr>
          <w:rFonts w:ascii="Arial" w:hAnsi="Arial" w:cs="Arial"/>
          <w:color w:val="282828"/>
          <w:lang w:val="en-GB"/>
        </w:rPr>
        <w:t>sometimes  placed</w:t>
      </w:r>
      <w:proofErr w:type="gramEnd"/>
      <w:r w:rsidRPr="00F73BE3">
        <w:rPr>
          <w:rFonts w:ascii="Arial" w:hAnsi="Arial" w:cs="Arial"/>
          <w:color w:val="282828"/>
          <w:lang w:val="en-GB"/>
        </w:rPr>
        <w:t xml:space="preserve"> one of her nipples in my mouth as I slept.  Often I slipped in and out of consciousness burying my face in her chest.  And sometimes I felt my bladder let loose in my diaper.  And sometimes I wet without waking.</w:t>
      </w:r>
    </w:p>
    <w:p w14:paraId="0D1E43DF"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5D1E6C32"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Several weeks later, it was time for Denise to get her next series of injections.  As before, she was restrained and I was made to watch her pain from the shots.  Doris made certain she was securely protected since my darling had wet herself the last time.  And, as Doris explained, her control was getting worse.  "It seems this was tested before on monkeys.  But monkeys have no control anyways, so this side effect on the provider is unexpected.  But not unwelcome.  It in itself will provide data for our research."</w:t>
      </w:r>
    </w:p>
    <w:p w14:paraId="73299E1E"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1EA3CA94"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Needless to say, Denise suffered and cried out during the treatment.  I felt sorry for her, even thought she had acquiesced in my original situation. </w:t>
      </w:r>
    </w:p>
    <w:p w14:paraId="0C9F55FA" w14:textId="77777777" w:rsidR="00F73BE3" w:rsidRPr="00F73BE3" w:rsidRDefault="00F73BE3" w:rsidP="00F73BE3">
      <w:pPr>
        <w:shd w:val="clear" w:color="auto" w:fill="FFFFFF"/>
        <w:spacing w:line="336" w:lineRule="atLeast"/>
        <w:rPr>
          <w:rFonts w:ascii="Arial" w:hAnsi="Arial" w:cs="Arial"/>
          <w:color w:val="282828"/>
          <w:lang w:val="en-GB"/>
        </w:rPr>
      </w:pPr>
    </w:p>
    <w:p w14:paraId="093E863C" w14:textId="77777777" w:rsidR="00F73BE3" w:rsidRPr="00F73BE3" w:rsidRDefault="00F73BE3" w:rsidP="00F73BE3">
      <w:pPr>
        <w:shd w:val="clear" w:color="auto" w:fill="FFFFFF"/>
        <w:spacing w:line="336" w:lineRule="atLeast"/>
        <w:rPr>
          <w:rFonts w:ascii="Arial" w:hAnsi="Arial" w:cs="Arial"/>
          <w:color w:val="282828"/>
          <w:lang w:val="en-GB"/>
        </w:rPr>
      </w:pPr>
      <w:proofErr w:type="gramStart"/>
      <w:r w:rsidRPr="00F73BE3">
        <w:rPr>
          <w:rFonts w:ascii="Arial" w:hAnsi="Arial" w:cs="Arial"/>
          <w:color w:val="282828"/>
          <w:lang w:val="en-GB"/>
        </w:rPr>
        <w:t>By now.</w:t>
      </w:r>
      <w:proofErr w:type="gramEnd"/>
      <w:r w:rsidRPr="00F73BE3">
        <w:rPr>
          <w:rFonts w:ascii="Arial" w:hAnsi="Arial" w:cs="Arial"/>
          <w:color w:val="282828"/>
          <w:lang w:val="en-GB"/>
        </w:rPr>
        <w:t xml:space="preserve"> </w:t>
      </w:r>
      <w:proofErr w:type="gramStart"/>
      <w:r w:rsidRPr="00F73BE3">
        <w:rPr>
          <w:rFonts w:ascii="Arial" w:hAnsi="Arial" w:cs="Arial"/>
          <w:color w:val="282828"/>
          <w:lang w:val="en-GB"/>
        </w:rPr>
        <w:t>we</w:t>
      </w:r>
      <w:proofErr w:type="gramEnd"/>
      <w:r w:rsidRPr="00F73BE3">
        <w:rPr>
          <w:rFonts w:ascii="Arial" w:hAnsi="Arial" w:cs="Arial"/>
          <w:color w:val="282828"/>
          <w:lang w:val="en-GB"/>
        </w:rPr>
        <w:t xml:space="preserve"> were living in a house which my stepsister Susan had arranged.  My bedroom still had a hospital. </w:t>
      </w:r>
      <w:proofErr w:type="gramStart"/>
      <w:r w:rsidRPr="00F73BE3">
        <w:rPr>
          <w:rFonts w:ascii="Arial" w:hAnsi="Arial" w:cs="Arial"/>
          <w:color w:val="282828"/>
          <w:lang w:val="en-GB"/>
        </w:rPr>
        <w:t>bed</w:t>
      </w:r>
      <w:proofErr w:type="gramEnd"/>
      <w:r w:rsidRPr="00F73BE3">
        <w:rPr>
          <w:rFonts w:ascii="Arial" w:hAnsi="Arial" w:cs="Arial"/>
          <w:color w:val="282828"/>
          <w:lang w:val="en-GB"/>
        </w:rPr>
        <w:t xml:space="preserve"> for convenience, but it was designed for an obese person and Denise usually shared it with me.  One evening before we slept, she apologized to me.  "If I had known what Susan and Doris had planned, I would never have agreed to this.  While I love you sucking my tits, the pain I go through from the shots is horrible!  And now, I must keep it up for you.  I am so sorry, my love."  She told me this as I was sucking my sustenance from her.  As usual, she had an orgasm from my feeding and let loose a stream in her diaper.  I felt for her, she had become as much a victim as I.</w:t>
      </w:r>
    </w:p>
    <w:p w14:paraId="3EB0656B"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102F8780"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Myself, I did not hate her, my anger was directed at Doris, </w:t>
      </w:r>
      <w:proofErr w:type="spellStart"/>
      <w:r w:rsidRPr="00F73BE3">
        <w:rPr>
          <w:rFonts w:ascii="Arial" w:hAnsi="Arial" w:cs="Arial"/>
          <w:color w:val="282828"/>
          <w:lang w:val="en-GB"/>
        </w:rPr>
        <w:t>Dr.</w:t>
      </w:r>
      <w:proofErr w:type="spellEnd"/>
      <w:r w:rsidRPr="00F73BE3">
        <w:rPr>
          <w:rFonts w:ascii="Arial" w:hAnsi="Arial" w:cs="Arial"/>
          <w:color w:val="282828"/>
          <w:lang w:val="en-GB"/>
        </w:rPr>
        <w:t xml:space="preserve"> Karen, and Susan who had put us in this situation.  Not only was I strapped into a shoulder brace, but I had an orthodontic device fastened to my brace which I wore 23 hours a day which restricted my speech but still allowed me to suck on Denise's tits.  I had also been made to wear ugly white thigh-high anti-embolism stockings.  They were secured by a garter belt when I was exercising or moving around.  My upper body was usually covered with a hospital gown sewn to hang on one shoulder only.</w:t>
      </w:r>
    </w:p>
    <w:p w14:paraId="0A6DF3DF"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37317898"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lastRenderedPageBreak/>
        <w:t>Denise was not a whole lot better.  Her once C-cup tits had grown to at least EE's and it was hard to find nursing bras to fit.  She sometimes complained about her shoulders hurting from the weight in her bra.  She was also wearing diapers most of the time as she was losing control, especially when she breastfed me.  My sweetie</w:t>
      </w:r>
      <w:proofErr w:type="gramStart"/>
      <w:r w:rsidRPr="00F73BE3">
        <w:rPr>
          <w:rFonts w:ascii="Arial" w:hAnsi="Arial" w:cs="Arial"/>
          <w:color w:val="282828"/>
          <w:lang w:val="en-GB"/>
        </w:rPr>
        <w:t>  had</w:t>
      </w:r>
      <w:proofErr w:type="gramEnd"/>
      <w:r w:rsidRPr="00F73BE3">
        <w:rPr>
          <w:rFonts w:ascii="Arial" w:hAnsi="Arial" w:cs="Arial"/>
          <w:color w:val="282828"/>
          <w:lang w:val="en-GB"/>
        </w:rPr>
        <w:t xml:space="preserve"> also been advised to wear support hose as she had started to develop varicose veins.  When she was not in diapers, as for shopping, etc., she usually wore a pull-up which would contain one wetting, but needed to be replaced soon afterward.</w:t>
      </w:r>
    </w:p>
    <w:p w14:paraId="7FEC3D1A"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24F0FF24"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We were summoned to DR Karen's office one day.  I was dressed only in my gown, diaper, plastic pants and the hated stockings.  Denise wore a nursing top and a knee length skirt with a pair of surgical hose on her legs.  They were also held up with a garter belt, as pantyhose would need to be removed for diaper changes.  My sister was also in the office.  That was enough to cause us apprehension.</w:t>
      </w:r>
    </w:p>
    <w:p w14:paraId="4C78C2BF"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4FD3FBD8"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DR Karen spoke.  "I have been working on this project for five years and you two are the first humans in the trial.  While I did not expect the </w:t>
      </w:r>
      <w:proofErr w:type="spellStart"/>
      <w:r w:rsidRPr="00F73BE3">
        <w:rPr>
          <w:rFonts w:ascii="Arial" w:hAnsi="Arial" w:cs="Arial"/>
          <w:color w:val="282828"/>
          <w:lang w:val="en-GB"/>
        </w:rPr>
        <w:t>nurser</w:t>
      </w:r>
      <w:proofErr w:type="spellEnd"/>
      <w:r w:rsidRPr="00F73BE3">
        <w:rPr>
          <w:rFonts w:ascii="Arial" w:hAnsi="Arial" w:cs="Arial"/>
          <w:color w:val="282828"/>
          <w:lang w:val="en-GB"/>
        </w:rPr>
        <w:t xml:space="preserve"> to be incontinent, I believe we can correct this in the future.  It may be too late for you, Denise.  According to my urologist consultant, you have been leaking for four months and even if we stopped the treatment, you probably never will be totally continent.  You might ask me why we are doing this.  Well, it is part of an experimental treatment to control their spouses.   It seems there are quite a few women who are interested in this and Susan has helped me with the legalities.  We will be marketing this to women who want total control of their spouses."</w:t>
      </w:r>
    </w:p>
    <w:p w14:paraId="12715ADF"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21B7E8D7"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I guess I was not too surprised.  I had surmised there must be a reason for this and now it was clear.  I had by now become totally addicted to the drug from Denise's breasts and I think she liked feeding me and the satisfaction, both sexual and </w:t>
      </w:r>
      <w:proofErr w:type="gramStart"/>
      <w:r w:rsidRPr="00F73BE3">
        <w:rPr>
          <w:rFonts w:ascii="Arial" w:hAnsi="Arial" w:cs="Arial"/>
          <w:color w:val="282828"/>
          <w:lang w:val="en-GB"/>
        </w:rPr>
        <w:t>non</w:t>
      </w:r>
      <w:proofErr w:type="gramEnd"/>
      <w:r w:rsidRPr="00F73BE3">
        <w:rPr>
          <w:rFonts w:ascii="Arial" w:hAnsi="Arial" w:cs="Arial"/>
          <w:color w:val="282828"/>
          <w:lang w:val="en-GB"/>
        </w:rPr>
        <w:t>.  She hated the shots routine to recharge her tits.  But the wet diapers seemed to be a turn-on.</w:t>
      </w:r>
    </w:p>
    <w:p w14:paraId="276C530E"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01BAF67D" w14:textId="77777777" w:rsidR="00F73BE3" w:rsidRPr="00F73BE3" w:rsidRDefault="00F73BE3" w:rsidP="00F73BE3">
      <w:pPr>
        <w:shd w:val="clear" w:color="auto" w:fill="FFFFFF"/>
        <w:spacing w:line="336" w:lineRule="atLeast"/>
        <w:rPr>
          <w:rFonts w:ascii="Arial" w:hAnsi="Arial" w:cs="Arial"/>
          <w:color w:val="282828"/>
          <w:lang w:val="en-GB"/>
        </w:rPr>
      </w:pPr>
      <w:proofErr w:type="spellStart"/>
      <w:r w:rsidRPr="00F73BE3">
        <w:rPr>
          <w:rFonts w:ascii="Arial" w:hAnsi="Arial" w:cs="Arial"/>
          <w:color w:val="282828"/>
          <w:lang w:val="en-GB"/>
        </w:rPr>
        <w:t>Dr.</w:t>
      </w:r>
      <w:proofErr w:type="spellEnd"/>
      <w:r w:rsidRPr="00F73BE3">
        <w:rPr>
          <w:rFonts w:ascii="Arial" w:hAnsi="Arial" w:cs="Arial"/>
          <w:color w:val="282828"/>
          <w:lang w:val="en-GB"/>
        </w:rPr>
        <w:t xml:space="preserve"> Karen asked Denise to remove her top and she did.  The doctor removed her bra and examined her jugs.  She seemed satisfied with the exam and produced a new garment.  She explained that it was Denise's new nursing garment.  It looked like a long-line bra.  It extended almost to her waist and looked to be made of Spandex.  There were cups for her heavy breasts and it went over her shoulders with wide 4" straps for comfort.  It was in white and she was given several others, including a black one "for formal </w:t>
      </w:r>
      <w:r w:rsidRPr="00F73BE3">
        <w:rPr>
          <w:rFonts w:ascii="Arial" w:hAnsi="Arial" w:cs="Arial"/>
          <w:color w:val="282828"/>
          <w:lang w:val="en-GB"/>
        </w:rPr>
        <w:lastRenderedPageBreak/>
        <w:t xml:space="preserve">occasions".  Denise put it on and admitted that it was much more comfortable </w:t>
      </w:r>
      <w:proofErr w:type="gramStart"/>
      <w:r w:rsidRPr="00F73BE3">
        <w:rPr>
          <w:rFonts w:ascii="Arial" w:hAnsi="Arial" w:cs="Arial"/>
          <w:color w:val="282828"/>
          <w:lang w:val="en-GB"/>
        </w:rPr>
        <w:t>than  her</w:t>
      </w:r>
      <w:proofErr w:type="gramEnd"/>
      <w:r w:rsidRPr="00F73BE3">
        <w:rPr>
          <w:rFonts w:ascii="Arial" w:hAnsi="Arial" w:cs="Arial"/>
          <w:color w:val="282828"/>
          <w:lang w:val="en-GB"/>
        </w:rPr>
        <w:t xml:space="preserve"> other bras. </w:t>
      </w:r>
    </w:p>
    <w:p w14:paraId="7C8EC7F0"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0C993AAE"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Our next visit that day was to my </w:t>
      </w:r>
      <w:proofErr w:type="spellStart"/>
      <w:r w:rsidRPr="00F73BE3">
        <w:rPr>
          <w:rFonts w:ascii="Arial" w:hAnsi="Arial" w:cs="Arial"/>
          <w:color w:val="282828"/>
          <w:lang w:val="en-GB"/>
        </w:rPr>
        <w:t>orthopedic</w:t>
      </w:r>
      <w:proofErr w:type="spellEnd"/>
      <w:r w:rsidRPr="00F73BE3">
        <w:rPr>
          <w:rFonts w:ascii="Arial" w:hAnsi="Arial" w:cs="Arial"/>
          <w:color w:val="282828"/>
          <w:lang w:val="en-GB"/>
        </w:rPr>
        <w:t xml:space="preserve"> surgeon, </w:t>
      </w:r>
      <w:proofErr w:type="spellStart"/>
      <w:r w:rsidRPr="00F73BE3">
        <w:rPr>
          <w:rFonts w:ascii="Arial" w:hAnsi="Arial" w:cs="Arial"/>
          <w:color w:val="282828"/>
          <w:lang w:val="en-GB"/>
        </w:rPr>
        <w:t>Dr.</w:t>
      </w:r>
      <w:proofErr w:type="spellEnd"/>
      <w:r w:rsidRPr="00F73BE3">
        <w:rPr>
          <w:rFonts w:ascii="Arial" w:hAnsi="Arial" w:cs="Arial"/>
          <w:color w:val="282828"/>
          <w:lang w:val="en-GB"/>
        </w:rPr>
        <w:t xml:space="preserve"> Mary.  I was given a series of X-rays and Cat Scans.  Several hours later, we were informed that my bad right shoulder had not healed well and a replacement was indicated.  "There will be pain after the operation, but </w:t>
      </w:r>
      <w:proofErr w:type="gramStart"/>
      <w:r w:rsidRPr="00F73BE3">
        <w:rPr>
          <w:rFonts w:ascii="Arial" w:hAnsi="Arial" w:cs="Arial"/>
          <w:color w:val="282828"/>
          <w:lang w:val="en-GB"/>
        </w:rPr>
        <w:t>Dr .</w:t>
      </w:r>
      <w:proofErr w:type="gramEnd"/>
      <w:r w:rsidRPr="00F73BE3">
        <w:rPr>
          <w:rFonts w:ascii="Arial" w:hAnsi="Arial" w:cs="Arial"/>
          <w:color w:val="282828"/>
          <w:lang w:val="en-GB"/>
        </w:rPr>
        <w:t xml:space="preserve"> Karen has agreed to give Denise a painkiller in her breasts to keep the hurt under control.  She will be given these injections today and your surgery will take place in two days.  You should regain some use of your right shoulder and arm, how much we shall see." </w:t>
      </w:r>
    </w:p>
    <w:p w14:paraId="6D6CCC65"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01EA3ED3"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Doris soon appeared to take us to the treatment room where I watched my loving wife submit to the painful injections.  I always was shocked by the pain she endured for me.  It made me love her even more.</w:t>
      </w:r>
    </w:p>
    <w:p w14:paraId="1278C925"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3EC95587"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The surgery was performed as promised.  After the operation, I awoke to Denise's </w:t>
      </w:r>
      <w:proofErr w:type="spellStart"/>
      <w:r w:rsidRPr="00F73BE3">
        <w:rPr>
          <w:rFonts w:ascii="Arial" w:hAnsi="Arial" w:cs="Arial"/>
          <w:color w:val="282828"/>
          <w:lang w:val="en-GB"/>
        </w:rPr>
        <w:t>tittie</w:t>
      </w:r>
      <w:proofErr w:type="spellEnd"/>
      <w:r w:rsidRPr="00F73BE3">
        <w:rPr>
          <w:rFonts w:ascii="Arial" w:hAnsi="Arial" w:cs="Arial"/>
          <w:color w:val="282828"/>
          <w:lang w:val="en-GB"/>
        </w:rPr>
        <w:t xml:space="preserve"> in my mouth.  "Suck, my darling.  It will help you with the pain."  Indeed, as I suckled the pain became a dull ache then went away almost totally.  The next thing I noticed was my mouthpiece was not in my mouth.  Denise told me that it had been deemed unnecessary and I had my mouth and power of speech back!  At leas there was one benefit today.</w:t>
      </w:r>
    </w:p>
    <w:p w14:paraId="4CE2F8A7"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3A6A0BFD"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After two weeks, the pain medication in her breasts had been used up.  By now, I only had a dull ache which was treated with aspirin every four hours. </w:t>
      </w:r>
    </w:p>
    <w:p w14:paraId="115AC347"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w:t>
      </w:r>
    </w:p>
    <w:p w14:paraId="62023084" w14:textId="77777777" w:rsidR="00F73BE3" w:rsidRPr="00F73BE3" w:rsidRDefault="00F73BE3" w:rsidP="00F73BE3">
      <w:pPr>
        <w:shd w:val="clear" w:color="auto" w:fill="FFFFFF"/>
        <w:spacing w:line="336" w:lineRule="atLeast"/>
        <w:rPr>
          <w:rFonts w:ascii="Arial" w:hAnsi="Arial" w:cs="Arial"/>
          <w:color w:val="282828"/>
          <w:lang w:val="en-GB"/>
        </w:rPr>
      </w:pPr>
      <w:r w:rsidRPr="00F73BE3">
        <w:rPr>
          <w:rFonts w:ascii="Arial" w:hAnsi="Arial" w:cs="Arial"/>
          <w:color w:val="282828"/>
          <w:lang w:val="en-GB"/>
        </w:rPr>
        <w:t xml:space="preserve">My shoulder started healing and I was able to move it around.  It had been close to a year since my original pole vaulting accident and I was glad to be finally making progress.  I was still in the stockings for preventive reasons.  Denise and I celebrated with some wild sex.  My newly freed mouth spent almost as much time between her thighs as at her tits.  I learned to ignore the pee leaking from her.  Sometimes we fucked as I sucked her tit.  There must be something in her milk which made us both horny as hell.  We looked forward to living a somewhat normal life, as much as normal could be as we were both functionally incontinent.  Our biggest worry was that </w:t>
      </w:r>
      <w:proofErr w:type="spellStart"/>
      <w:r w:rsidRPr="00F73BE3">
        <w:rPr>
          <w:rFonts w:ascii="Arial" w:hAnsi="Arial" w:cs="Arial"/>
          <w:color w:val="282828"/>
          <w:lang w:val="en-GB"/>
        </w:rPr>
        <w:t>Dr.</w:t>
      </w:r>
      <w:proofErr w:type="spellEnd"/>
      <w:r w:rsidRPr="00F73BE3">
        <w:rPr>
          <w:rFonts w:ascii="Arial" w:hAnsi="Arial" w:cs="Arial"/>
          <w:color w:val="282828"/>
          <w:lang w:val="en-GB"/>
        </w:rPr>
        <w:t xml:space="preserve"> Karen and Susan were not done with us yet.</w:t>
      </w:r>
    </w:p>
    <w:p w14:paraId="57B212DD" w14:textId="77777777" w:rsidR="00F73BE3" w:rsidRPr="00F73BE3" w:rsidRDefault="00F73BE3" w:rsidP="00F73BE3">
      <w:pPr>
        <w:shd w:val="clear" w:color="auto" w:fill="FFFFFF"/>
        <w:spacing w:line="336" w:lineRule="atLeast"/>
        <w:rPr>
          <w:rFonts w:ascii="Arial" w:hAnsi="Arial" w:cs="Arial"/>
          <w:color w:val="282828"/>
          <w:lang w:val="en-GB"/>
        </w:rPr>
      </w:pPr>
    </w:p>
    <w:p w14:paraId="69CEE71A" w14:textId="77777777" w:rsidR="00D42DFA" w:rsidRPr="00F73BE3" w:rsidRDefault="00D42DFA" w:rsidP="00D42DFA">
      <w:pPr>
        <w:widowControl w:val="0"/>
        <w:autoSpaceDE w:val="0"/>
        <w:autoSpaceDN w:val="0"/>
        <w:adjustRightInd w:val="0"/>
        <w:rPr>
          <w:rFonts w:ascii="Arial" w:hAnsi="Arial" w:cs="Arial"/>
          <w:color w:val="1E1E1E"/>
          <w:u w:color="939393"/>
        </w:rPr>
      </w:pPr>
    </w:p>
    <w:sectPr w:rsidR="00D42DFA" w:rsidRPr="00F73BE3"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10"/>
    <w:multiLevelType w:val="hybridMultilevel"/>
    <w:tmpl w:val="00000010"/>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17"/>
    <w:multiLevelType w:val="hybridMultilevel"/>
    <w:tmpl w:val="00000017"/>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18"/>
    <w:multiLevelType w:val="hybridMultilevel"/>
    <w:tmpl w:val="00000018"/>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20"/>
    <w:multiLevelType w:val="hybridMultilevel"/>
    <w:tmpl w:val="00000020"/>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21"/>
    <w:multiLevelType w:val="hybridMultilevel"/>
    <w:tmpl w:val="00000021"/>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23"/>
    <w:multiLevelType w:val="hybridMultilevel"/>
    <w:tmpl w:val="00000023"/>
    <w:lvl w:ilvl="0" w:tplc="00000D4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24"/>
    <w:multiLevelType w:val="hybridMultilevel"/>
    <w:tmpl w:val="00000024"/>
    <w:lvl w:ilvl="0" w:tplc="00000DA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25"/>
    <w:multiLevelType w:val="hybridMultilevel"/>
    <w:tmpl w:val="00000025"/>
    <w:lvl w:ilvl="0" w:tplc="00000E1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39"/>
    <w:multiLevelType w:val="hybridMultilevel"/>
    <w:tmpl w:val="00000039"/>
    <w:lvl w:ilvl="0" w:tplc="000015E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3A"/>
    <w:multiLevelType w:val="hybridMultilevel"/>
    <w:tmpl w:val="0000003A"/>
    <w:lvl w:ilvl="0" w:tplc="0000164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4A"/>
    <w:multiLevelType w:val="hybridMultilevel"/>
    <w:tmpl w:val="0000004A"/>
    <w:lvl w:ilvl="0" w:tplc="00001C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4B"/>
    <w:multiLevelType w:val="hybridMultilevel"/>
    <w:tmpl w:val="0000004B"/>
    <w:lvl w:ilvl="0" w:tplc="00001C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4E"/>
    <w:multiLevelType w:val="hybridMultilevel"/>
    <w:tmpl w:val="0000004E"/>
    <w:lvl w:ilvl="0" w:tplc="00001E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DB3463E"/>
    <w:multiLevelType w:val="multilevel"/>
    <w:tmpl w:val="D2AA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1BD30FB"/>
    <w:multiLevelType w:val="multilevel"/>
    <w:tmpl w:val="875E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CC6758"/>
    <w:multiLevelType w:val="multilevel"/>
    <w:tmpl w:val="AA48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37E5CBB"/>
    <w:multiLevelType w:val="multilevel"/>
    <w:tmpl w:val="51CA0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6E823B3"/>
    <w:multiLevelType w:val="multilevel"/>
    <w:tmpl w:val="9C40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FE6778"/>
    <w:multiLevelType w:val="multilevel"/>
    <w:tmpl w:val="6A48C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EE0222E"/>
    <w:multiLevelType w:val="multilevel"/>
    <w:tmpl w:val="0FB25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8"/>
  </w:num>
  <w:num w:numId="18">
    <w:abstractNumId w:val="20"/>
  </w:num>
  <w:num w:numId="19">
    <w:abstractNumId w:val="21"/>
  </w:num>
  <w:num w:numId="20">
    <w:abstractNumId w:val="17"/>
  </w:num>
  <w:num w:numId="21">
    <w:abstractNumId w:val="16"/>
  </w:num>
  <w:num w:numId="22">
    <w:abstractNumId w:val="22"/>
  </w:num>
  <w:num w:numId="23">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47A"/>
    <w:rsid w:val="000A5D48"/>
    <w:rsid w:val="00331B4E"/>
    <w:rsid w:val="006A5389"/>
    <w:rsid w:val="006A7B73"/>
    <w:rsid w:val="00960DC3"/>
    <w:rsid w:val="00972DE0"/>
    <w:rsid w:val="00A44D13"/>
    <w:rsid w:val="00B8147A"/>
    <w:rsid w:val="00CA428A"/>
    <w:rsid w:val="00D42DFA"/>
    <w:rsid w:val="00F2366C"/>
    <w:rsid w:val="00F73B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87DCA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60DC3"/>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14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147A"/>
    <w:rPr>
      <w:rFonts w:ascii="Lucida Grande" w:hAnsi="Lucida Grande" w:cs="Lucida Grande"/>
      <w:sz w:val="18"/>
      <w:szCs w:val="18"/>
    </w:rPr>
  </w:style>
  <w:style w:type="character" w:customStyle="1" w:styleId="Heading3Char">
    <w:name w:val="Heading 3 Char"/>
    <w:basedOn w:val="DefaultParagraphFont"/>
    <w:link w:val="Heading3"/>
    <w:uiPriority w:val="9"/>
    <w:rsid w:val="00960DC3"/>
    <w:rPr>
      <w:rFonts w:ascii="Times" w:hAnsi="Times"/>
      <w:b/>
      <w:bCs/>
      <w:sz w:val="27"/>
      <w:szCs w:val="27"/>
      <w:lang w:val="en-GB"/>
    </w:rPr>
  </w:style>
  <w:style w:type="character" w:customStyle="1" w:styleId="apple-converted-space">
    <w:name w:val="apple-converted-space"/>
    <w:basedOn w:val="DefaultParagraphFont"/>
    <w:rsid w:val="00960DC3"/>
  </w:style>
  <w:style w:type="character" w:customStyle="1" w:styleId="postid">
    <w:name w:val="post_id"/>
    <w:basedOn w:val="DefaultParagraphFont"/>
    <w:rsid w:val="00960DC3"/>
  </w:style>
  <w:style w:type="character" w:styleId="Hyperlink">
    <w:name w:val="Hyperlink"/>
    <w:basedOn w:val="DefaultParagraphFont"/>
    <w:uiPriority w:val="99"/>
    <w:semiHidden/>
    <w:unhideWhenUsed/>
    <w:rsid w:val="00960DC3"/>
    <w:rPr>
      <w:color w:val="0000FF"/>
      <w:u w:val="single"/>
    </w:rPr>
  </w:style>
  <w:style w:type="character" w:customStyle="1" w:styleId="author">
    <w:name w:val="author"/>
    <w:basedOn w:val="DefaultParagraphFont"/>
    <w:rsid w:val="00960DC3"/>
  </w:style>
  <w:style w:type="paragraph" w:customStyle="1" w:styleId="desc">
    <w:name w:val="desc"/>
    <w:basedOn w:val="Normal"/>
    <w:rsid w:val="00960DC3"/>
    <w:pPr>
      <w:spacing w:before="100" w:beforeAutospacing="1" w:after="100" w:afterAutospacing="1"/>
    </w:pPr>
    <w:rPr>
      <w:rFonts w:ascii="Times" w:hAnsi="Times"/>
      <w:sz w:val="20"/>
      <w:szCs w:val="20"/>
      <w:lang w:val="en-GB"/>
    </w:rPr>
  </w:style>
  <w:style w:type="character" w:customStyle="1" w:styleId="ft">
    <w:name w:val="ft"/>
    <w:basedOn w:val="DefaultParagraphFont"/>
    <w:rsid w:val="00960DC3"/>
  </w:style>
  <w:style w:type="character" w:customStyle="1" w:styleId="fc">
    <w:name w:val="fc"/>
    <w:basedOn w:val="DefaultParagraphFont"/>
    <w:rsid w:val="00960DC3"/>
  </w:style>
  <w:style w:type="paragraph" w:customStyle="1" w:styleId="postedinfo">
    <w:name w:val="posted_info"/>
    <w:basedOn w:val="Normal"/>
    <w:rsid w:val="00960DC3"/>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960DC3"/>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960DC3"/>
    <w:rPr>
      <w:b/>
      <w:bCs/>
    </w:rPr>
  </w:style>
  <w:style w:type="character" w:styleId="Emphasis">
    <w:name w:val="Emphasis"/>
    <w:basedOn w:val="DefaultParagraphFont"/>
    <w:uiPriority w:val="20"/>
    <w:qFormat/>
    <w:rsid w:val="00960DC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60DC3"/>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14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147A"/>
    <w:rPr>
      <w:rFonts w:ascii="Lucida Grande" w:hAnsi="Lucida Grande" w:cs="Lucida Grande"/>
      <w:sz w:val="18"/>
      <w:szCs w:val="18"/>
    </w:rPr>
  </w:style>
  <w:style w:type="character" w:customStyle="1" w:styleId="Heading3Char">
    <w:name w:val="Heading 3 Char"/>
    <w:basedOn w:val="DefaultParagraphFont"/>
    <w:link w:val="Heading3"/>
    <w:uiPriority w:val="9"/>
    <w:rsid w:val="00960DC3"/>
    <w:rPr>
      <w:rFonts w:ascii="Times" w:hAnsi="Times"/>
      <w:b/>
      <w:bCs/>
      <w:sz w:val="27"/>
      <w:szCs w:val="27"/>
      <w:lang w:val="en-GB"/>
    </w:rPr>
  </w:style>
  <w:style w:type="character" w:customStyle="1" w:styleId="apple-converted-space">
    <w:name w:val="apple-converted-space"/>
    <w:basedOn w:val="DefaultParagraphFont"/>
    <w:rsid w:val="00960DC3"/>
  </w:style>
  <w:style w:type="character" w:customStyle="1" w:styleId="postid">
    <w:name w:val="post_id"/>
    <w:basedOn w:val="DefaultParagraphFont"/>
    <w:rsid w:val="00960DC3"/>
  </w:style>
  <w:style w:type="character" w:styleId="Hyperlink">
    <w:name w:val="Hyperlink"/>
    <w:basedOn w:val="DefaultParagraphFont"/>
    <w:uiPriority w:val="99"/>
    <w:semiHidden/>
    <w:unhideWhenUsed/>
    <w:rsid w:val="00960DC3"/>
    <w:rPr>
      <w:color w:val="0000FF"/>
      <w:u w:val="single"/>
    </w:rPr>
  </w:style>
  <w:style w:type="character" w:customStyle="1" w:styleId="author">
    <w:name w:val="author"/>
    <w:basedOn w:val="DefaultParagraphFont"/>
    <w:rsid w:val="00960DC3"/>
  </w:style>
  <w:style w:type="paragraph" w:customStyle="1" w:styleId="desc">
    <w:name w:val="desc"/>
    <w:basedOn w:val="Normal"/>
    <w:rsid w:val="00960DC3"/>
    <w:pPr>
      <w:spacing w:before="100" w:beforeAutospacing="1" w:after="100" w:afterAutospacing="1"/>
    </w:pPr>
    <w:rPr>
      <w:rFonts w:ascii="Times" w:hAnsi="Times"/>
      <w:sz w:val="20"/>
      <w:szCs w:val="20"/>
      <w:lang w:val="en-GB"/>
    </w:rPr>
  </w:style>
  <w:style w:type="character" w:customStyle="1" w:styleId="ft">
    <w:name w:val="ft"/>
    <w:basedOn w:val="DefaultParagraphFont"/>
    <w:rsid w:val="00960DC3"/>
  </w:style>
  <w:style w:type="character" w:customStyle="1" w:styleId="fc">
    <w:name w:val="fc"/>
    <w:basedOn w:val="DefaultParagraphFont"/>
    <w:rsid w:val="00960DC3"/>
  </w:style>
  <w:style w:type="paragraph" w:customStyle="1" w:styleId="postedinfo">
    <w:name w:val="posted_info"/>
    <w:basedOn w:val="Normal"/>
    <w:rsid w:val="00960DC3"/>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960DC3"/>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960DC3"/>
    <w:rPr>
      <w:b/>
      <w:bCs/>
    </w:rPr>
  </w:style>
  <w:style w:type="character" w:styleId="Emphasis">
    <w:name w:val="Emphasis"/>
    <w:basedOn w:val="DefaultParagraphFont"/>
    <w:uiPriority w:val="20"/>
    <w:qFormat/>
    <w:rsid w:val="00960D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55661">
      <w:bodyDiv w:val="1"/>
      <w:marLeft w:val="0"/>
      <w:marRight w:val="0"/>
      <w:marTop w:val="0"/>
      <w:marBottom w:val="0"/>
      <w:divBdr>
        <w:top w:val="none" w:sz="0" w:space="0" w:color="auto"/>
        <w:left w:val="none" w:sz="0" w:space="0" w:color="auto"/>
        <w:bottom w:val="none" w:sz="0" w:space="0" w:color="auto"/>
        <w:right w:val="none" w:sz="0" w:space="0" w:color="auto"/>
      </w:divBdr>
    </w:div>
    <w:div w:id="1035930612">
      <w:bodyDiv w:val="1"/>
      <w:marLeft w:val="0"/>
      <w:marRight w:val="0"/>
      <w:marTop w:val="0"/>
      <w:marBottom w:val="0"/>
      <w:divBdr>
        <w:top w:val="none" w:sz="0" w:space="0" w:color="auto"/>
        <w:left w:val="none" w:sz="0" w:space="0" w:color="auto"/>
        <w:bottom w:val="none" w:sz="0" w:space="0" w:color="auto"/>
        <w:right w:val="none" w:sz="0" w:space="0" w:color="auto"/>
      </w:divBdr>
    </w:div>
    <w:div w:id="1221286777">
      <w:bodyDiv w:val="1"/>
      <w:marLeft w:val="0"/>
      <w:marRight w:val="0"/>
      <w:marTop w:val="0"/>
      <w:marBottom w:val="0"/>
      <w:divBdr>
        <w:top w:val="none" w:sz="0" w:space="0" w:color="auto"/>
        <w:left w:val="none" w:sz="0" w:space="0" w:color="auto"/>
        <w:bottom w:val="none" w:sz="0" w:space="0" w:color="auto"/>
        <w:right w:val="none" w:sz="0" w:space="0" w:color="auto"/>
      </w:divBdr>
    </w:div>
    <w:div w:id="1379477552">
      <w:bodyDiv w:val="1"/>
      <w:marLeft w:val="0"/>
      <w:marRight w:val="0"/>
      <w:marTop w:val="0"/>
      <w:marBottom w:val="0"/>
      <w:divBdr>
        <w:top w:val="none" w:sz="0" w:space="0" w:color="auto"/>
        <w:left w:val="none" w:sz="0" w:space="0" w:color="auto"/>
        <w:bottom w:val="none" w:sz="0" w:space="0" w:color="auto"/>
        <w:right w:val="none" w:sz="0" w:space="0" w:color="auto"/>
      </w:divBdr>
    </w:div>
    <w:div w:id="1821845664">
      <w:bodyDiv w:val="1"/>
      <w:marLeft w:val="0"/>
      <w:marRight w:val="0"/>
      <w:marTop w:val="0"/>
      <w:marBottom w:val="0"/>
      <w:divBdr>
        <w:top w:val="none" w:sz="0" w:space="0" w:color="auto"/>
        <w:left w:val="none" w:sz="0" w:space="0" w:color="auto"/>
        <w:bottom w:val="none" w:sz="0" w:space="0" w:color="auto"/>
        <w:right w:val="none" w:sz="0" w:space="0" w:color="auto"/>
      </w:divBdr>
      <w:divsChild>
        <w:div w:id="165286007">
          <w:marLeft w:val="0"/>
          <w:marRight w:val="0"/>
          <w:marTop w:val="0"/>
          <w:marBottom w:val="0"/>
          <w:divBdr>
            <w:top w:val="none" w:sz="0" w:space="0" w:color="auto"/>
            <w:left w:val="none" w:sz="0" w:space="0" w:color="auto"/>
            <w:bottom w:val="none" w:sz="0" w:space="0" w:color="auto"/>
            <w:right w:val="none" w:sz="0" w:space="0" w:color="auto"/>
          </w:divBdr>
          <w:divsChild>
            <w:div w:id="212469500">
              <w:marLeft w:val="0"/>
              <w:marRight w:val="0"/>
              <w:marTop w:val="0"/>
              <w:marBottom w:val="0"/>
              <w:divBdr>
                <w:top w:val="none" w:sz="0" w:space="0" w:color="auto"/>
                <w:left w:val="none" w:sz="0" w:space="0" w:color="auto"/>
                <w:bottom w:val="none" w:sz="0" w:space="0" w:color="auto"/>
                <w:right w:val="none" w:sz="0" w:space="0" w:color="auto"/>
              </w:divBdr>
              <w:divsChild>
                <w:div w:id="486627681">
                  <w:marLeft w:val="2775"/>
                  <w:marRight w:val="150"/>
                  <w:marTop w:val="0"/>
                  <w:marBottom w:val="0"/>
                  <w:divBdr>
                    <w:top w:val="none" w:sz="0" w:space="0" w:color="auto"/>
                    <w:left w:val="none" w:sz="0" w:space="0" w:color="auto"/>
                    <w:bottom w:val="none" w:sz="0" w:space="0" w:color="auto"/>
                    <w:right w:val="none" w:sz="0" w:space="0" w:color="auto"/>
                  </w:divBdr>
                  <w:divsChild>
                    <w:div w:id="7851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948984">
          <w:marLeft w:val="0"/>
          <w:marRight w:val="0"/>
          <w:marTop w:val="0"/>
          <w:marBottom w:val="0"/>
          <w:divBdr>
            <w:top w:val="none" w:sz="0" w:space="0" w:color="auto"/>
            <w:left w:val="none" w:sz="0" w:space="0" w:color="auto"/>
            <w:bottom w:val="none" w:sz="0" w:space="0" w:color="auto"/>
            <w:right w:val="none" w:sz="0" w:space="0" w:color="auto"/>
          </w:divBdr>
          <w:divsChild>
            <w:div w:id="1765610762">
              <w:marLeft w:val="0"/>
              <w:marRight w:val="0"/>
              <w:marTop w:val="0"/>
              <w:marBottom w:val="0"/>
              <w:divBdr>
                <w:top w:val="none" w:sz="0" w:space="0" w:color="auto"/>
                <w:left w:val="none" w:sz="0" w:space="0" w:color="auto"/>
                <w:bottom w:val="none" w:sz="0" w:space="0" w:color="auto"/>
                <w:right w:val="none" w:sz="0" w:space="0" w:color="auto"/>
              </w:divBdr>
              <w:divsChild>
                <w:div w:id="176892276">
                  <w:marLeft w:val="0"/>
                  <w:marRight w:val="0"/>
                  <w:marTop w:val="0"/>
                  <w:marBottom w:val="0"/>
                  <w:divBdr>
                    <w:top w:val="none" w:sz="0" w:space="0" w:color="auto"/>
                    <w:left w:val="none" w:sz="0" w:space="0" w:color="auto"/>
                    <w:bottom w:val="none" w:sz="0" w:space="0" w:color="auto"/>
                    <w:right w:val="none" w:sz="0" w:space="0" w:color="auto"/>
                  </w:divBdr>
                </w:div>
                <w:div w:id="2046442866">
                  <w:marLeft w:val="2775"/>
                  <w:marRight w:val="150"/>
                  <w:marTop w:val="0"/>
                  <w:marBottom w:val="0"/>
                  <w:divBdr>
                    <w:top w:val="none" w:sz="0" w:space="0" w:color="auto"/>
                    <w:left w:val="none" w:sz="0" w:space="0" w:color="auto"/>
                    <w:bottom w:val="none" w:sz="0" w:space="0" w:color="auto"/>
                    <w:right w:val="none" w:sz="0" w:space="0" w:color="auto"/>
                  </w:divBdr>
                  <w:divsChild>
                    <w:div w:id="1537038856">
                      <w:marLeft w:val="0"/>
                      <w:marRight w:val="0"/>
                      <w:marTop w:val="0"/>
                      <w:marBottom w:val="0"/>
                      <w:divBdr>
                        <w:top w:val="none" w:sz="0" w:space="0" w:color="auto"/>
                        <w:left w:val="none" w:sz="0" w:space="0" w:color="auto"/>
                        <w:bottom w:val="none" w:sz="0" w:space="0" w:color="auto"/>
                        <w:right w:val="none" w:sz="0" w:space="0" w:color="auto"/>
                      </w:divBdr>
                    </w:div>
                    <w:div w:id="125647334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27633416">
          <w:marLeft w:val="0"/>
          <w:marRight w:val="0"/>
          <w:marTop w:val="0"/>
          <w:marBottom w:val="0"/>
          <w:divBdr>
            <w:top w:val="none" w:sz="0" w:space="0" w:color="auto"/>
            <w:left w:val="none" w:sz="0" w:space="0" w:color="auto"/>
            <w:bottom w:val="none" w:sz="0" w:space="0" w:color="auto"/>
            <w:right w:val="none" w:sz="0" w:space="0" w:color="auto"/>
          </w:divBdr>
          <w:divsChild>
            <w:div w:id="1945573406">
              <w:marLeft w:val="0"/>
              <w:marRight w:val="0"/>
              <w:marTop w:val="0"/>
              <w:marBottom w:val="0"/>
              <w:divBdr>
                <w:top w:val="none" w:sz="0" w:space="0" w:color="auto"/>
                <w:left w:val="none" w:sz="0" w:space="0" w:color="auto"/>
                <w:bottom w:val="none" w:sz="0" w:space="0" w:color="auto"/>
                <w:right w:val="none" w:sz="0" w:space="0" w:color="auto"/>
              </w:divBdr>
              <w:divsChild>
                <w:div w:id="1367372207">
                  <w:marLeft w:val="0"/>
                  <w:marRight w:val="0"/>
                  <w:marTop w:val="0"/>
                  <w:marBottom w:val="0"/>
                  <w:divBdr>
                    <w:top w:val="none" w:sz="0" w:space="0" w:color="auto"/>
                    <w:left w:val="none" w:sz="0" w:space="0" w:color="auto"/>
                    <w:bottom w:val="none" w:sz="0" w:space="0" w:color="auto"/>
                    <w:right w:val="none" w:sz="0" w:space="0" w:color="auto"/>
                  </w:divBdr>
                </w:div>
                <w:div w:id="57214382">
                  <w:marLeft w:val="2775"/>
                  <w:marRight w:val="150"/>
                  <w:marTop w:val="0"/>
                  <w:marBottom w:val="0"/>
                  <w:divBdr>
                    <w:top w:val="none" w:sz="0" w:space="0" w:color="auto"/>
                    <w:left w:val="none" w:sz="0" w:space="0" w:color="auto"/>
                    <w:bottom w:val="none" w:sz="0" w:space="0" w:color="auto"/>
                    <w:right w:val="none" w:sz="0" w:space="0" w:color="auto"/>
                  </w:divBdr>
                  <w:divsChild>
                    <w:div w:id="1679190880">
                      <w:marLeft w:val="0"/>
                      <w:marRight w:val="0"/>
                      <w:marTop w:val="0"/>
                      <w:marBottom w:val="0"/>
                      <w:divBdr>
                        <w:top w:val="none" w:sz="0" w:space="0" w:color="auto"/>
                        <w:left w:val="none" w:sz="0" w:space="0" w:color="auto"/>
                        <w:bottom w:val="none" w:sz="0" w:space="0" w:color="auto"/>
                        <w:right w:val="none" w:sz="0" w:space="0" w:color="auto"/>
                      </w:divBdr>
                    </w:div>
                    <w:div w:id="99348325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069378020">
          <w:marLeft w:val="0"/>
          <w:marRight w:val="0"/>
          <w:marTop w:val="0"/>
          <w:marBottom w:val="0"/>
          <w:divBdr>
            <w:top w:val="none" w:sz="0" w:space="0" w:color="auto"/>
            <w:left w:val="none" w:sz="0" w:space="0" w:color="auto"/>
            <w:bottom w:val="none" w:sz="0" w:space="0" w:color="auto"/>
            <w:right w:val="none" w:sz="0" w:space="0" w:color="auto"/>
          </w:divBdr>
          <w:divsChild>
            <w:div w:id="1112820689">
              <w:marLeft w:val="0"/>
              <w:marRight w:val="0"/>
              <w:marTop w:val="0"/>
              <w:marBottom w:val="0"/>
              <w:divBdr>
                <w:top w:val="none" w:sz="0" w:space="0" w:color="auto"/>
                <w:left w:val="none" w:sz="0" w:space="0" w:color="auto"/>
                <w:bottom w:val="none" w:sz="0" w:space="0" w:color="auto"/>
                <w:right w:val="none" w:sz="0" w:space="0" w:color="auto"/>
              </w:divBdr>
              <w:divsChild>
                <w:div w:id="1494101271">
                  <w:marLeft w:val="0"/>
                  <w:marRight w:val="0"/>
                  <w:marTop w:val="0"/>
                  <w:marBottom w:val="0"/>
                  <w:divBdr>
                    <w:top w:val="none" w:sz="0" w:space="0" w:color="auto"/>
                    <w:left w:val="none" w:sz="0" w:space="0" w:color="auto"/>
                    <w:bottom w:val="none" w:sz="0" w:space="0" w:color="auto"/>
                    <w:right w:val="none" w:sz="0" w:space="0" w:color="auto"/>
                  </w:divBdr>
                </w:div>
                <w:div w:id="336275233">
                  <w:marLeft w:val="2775"/>
                  <w:marRight w:val="150"/>
                  <w:marTop w:val="0"/>
                  <w:marBottom w:val="0"/>
                  <w:divBdr>
                    <w:top w:val="none" w:sz="0" w:space="0" w:color="auto"/>
                    <w:left w:val="none" w:sz="0" w:space="0" w:color="auto"/>
                    <w:bottom w:val="none" w:sz="0" w:space="0" w:color="auto"/>
                    <w:right w:val="none" w:sz="0" w:space="0" w:color="auto"/>
                  </w:divBdr>
                  <w:divsChild>
                    <w:div w:id="181413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42</Pages>
  <Words>18395</Words>
  <Characters>104857</Characters>
  <DocSecurity>0</DocSecurity>
  <Lines>873</Lines>
  <Paragraphs>246</Paragraphs>
  <ScaleCrop>false</ScaleCrop>
  <Company/>
  <LinksUpToDate>false</LinksUpToDate>
  <CharactersWithSpaces>123006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2013-09-09T18:54:00Z</dcterms:created>
  <dcterms:modified xsi:type="dcterms:W3CDTF">2016-02-17T13:32:00Z</dcterms:modified>
</cp:coreProperties>
</file>